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5214D" w14:textId="77777777" w:rsidR="008D6799" w:rsidRPr="00E02569" w:rsidRDefault="008D6799" w:rsidP="00FF6A76">
      <w:pPr>
        <w:spacing w:before="1440"/>
        <w:jc w:val="both"/>
        <w:rPr>
          <w:b/>
        </w:rPr>
      </w:pPr>
      <w:r w:rsidRPr="00E02569">
        <w:rPr>
          <w:b/>
          <w:noProof/>
        </w:rPr>
        <w:drawing>
          <wp:anchor distT="0" distB="0" distL="114300" distR="114300" simplePos="0" relativeHeight="251659264" behindDoc="0" locked="1" layoutInCell="0" allowOverlap="1" wp14:anchorId="2EEC3570" wp14:editId="36CAD90A">
            <wp:simplePos x="0" y="0"/>
            <wp:positionH relativeFrom="column">
              <wp:posOffset>3175</wp:posOffset>
            </wp:positionH>
            <wp:positionV relativeFrom="margin">
              <wp:posOffset>2540</wp:posOffset>
            </wp:positionV>
            <wp:extent cx="1533600" cy="8712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B4B63" w14:textId="77777777" w:rsidR="00D94F92" w:rsidRPr="007B75D8" w:rsidRDefault="00142773" w:rsidP="00FF6A76">
      <w:pPr>
        <w:pStyle w:val="Kop1"/>
        <w:keepNext w:val="0"/>
        <w:keepLines w:val="0"/>
        <w:numPr>
          <w:ilvl w:val="0"/>
          <w:numId w:val="0"/>
        </w:numPr>
        <w:spacing w:before="240" w:after="240" w:line="240" w:lineRule="auto"/>
        <w:jc w:val="both"/>
        <w:rPr>
          <w:sz w:val="44"/>
          <w:szCs w:val="32"/>
        </w:rPr>
      </w:pPr>
      <w:sdt>
        <w:sdtPr>
          <w:rPr>
            <w:sz w:val="44"/>
            <w:szCs w:val="32"/>
          </w:rPr>
          <w:id w:val="-545062702"/>
          <w:placeholder>
            <w:docPart w:val="6D7C730C9B6B4567B859C32C7EBFE3C5"/>
          </w:placeholder>
          <w:text/>
        </w:sdtPr>
        <w:sdtEndPr/>
        <w:sdtContent>
          <w:r w:rsidR="00D94F92" w:rsidRPr="007B75D8">
            <w:rPr>
              <w:sz w:val="44"/>
              <w:szCs w:val="32"/>
            </w:rPr>
            <w:t xml:space="preserve">Leidraad voor de </w:t>
          </w:r>
          <w:r w:rsidR="0062636A">
            <w:rPr>
              <w:sz w:val="44"/>
              <w:szCs w:val="32"/>
            </w:rPr>
            <w:t>eventorganisator</w:t>
          </w:r>
        </w:sdtContent>
      </w:sdt>
    </w:p>
    <w:p w14:paraId="18E7C239" w14:textId="77777777" w:rsidR="00D94F92" w:rsidRDefault="00D94F92" w:rsidP="00FF6A76">
      <w:pPr>
        <w:pStyle w:val="Kop1"/>
        <w:keepNext w:val="0"/>
        <w:keepLines w:val="0"/>
        <w:numPr>
          <w:ilvl w:val="0"/>
          <w:numId w:val="0"/>
        </w:numPr>
        <w:spacing w:before="240" w:after="240" w:line="240" w:lineRule="auto"/>
        <w:jc w:val="both"/>
        <w:rPr>
          <w:sz w:val="32"/>
          <w:szCs w:val="32"/>
        </w:rPr>
      </w:pPr>
    </w:p>
    <w:p w14:paraId="0E12D376" w14:textId="77777777" w:rsidR="00D94F92" w:rsidRDefault="00D94F92" w:rsidP="00FF6A76">
      <w:pPr>
        <w:pStyle w:val="Kop1"/>
        <w:keepNext w:val="0"/>
        <w:keepLines w:val="0"/>
        <w:numPr>
          <w:ilvl w:val="0"/>
          <w:numId w:val="0"/>
        </w:numPr>
        <w:spacing w:before="240" w:after="240" w:line="240" w:lineRule="auto"/>
        <w:jc w:val="both"/>
        <w:rPr>
          <w:sz w:val="28"/>
          <w:szCs w:val="32"/>
        </w:rPr>
      </w:pPr>
      <w:r w:rsidRPr="00F67134">
        <w:rPr>
          <w:sz w:val="28"/>
          <w:szCs w:val="32"/>
        </w:rPr>
        <w:t>90% inzameling drankverpakkingen voor eenmalig gebruik</w:t>
      </w:r>
    </w:p>
    <w:p w14:paraId="034705AD" w14:textId="77777777" w:rsidR="00E271BE" w:rsidRPr="007B75D8" w:rsidRDefault="00E271BE" w:rsidP="00FF6A76">
      <w:pPr>
        <w:jc w:val="both"/>
        <w:rPr>
          <w:lang w:eastAsia="en-US"/>
        </w:rPr>
      </w:pPr>
    </w:p>
    <w:p w14:paraId="56B16CFA" w14:textId="77777777" w:rsidR="0062636A" w:rsidRDefault="0062636A" w:rsidP="00FF6A76">
      <w:pPr>
        <w:jc w:val="both"/>
      </w:pPr>
      <w:r>
        <w:t xml:space="preserve">Indien u kiest voor het gebruik van eenmalige drankverpakkingen op uw evenement, moet u daarvan minstens 90% inzamelen voor recyclage en dit percentage </w:t>
      </w:r>
      <w:r w:rsidRPr="004C20D7">
        <w:t>bewijzen</w:t>
      </w:r>
      <w:r>
        <w:t>.</w:t>
      </w:r>
    </w:p>
    <w:p w14:paraId="6FAE9653" w14:textId="77777777" w:rsidR="0062636A" w:rsidRDefault="0062636A" w:rsidP="00FF6A76">
      <w:pPr>
        <w:jc w:val="both"/>
      </w:pPr>
    </w:p>
    <w:p w14:paraId="17C9E764" w14:textId="77777777" w:rsidR="0062636A" w:rsidRDefault="0062636A" w:rsidP="00FF6A76">
      <w:pPr>
        <w:jc w:val="both"/>
      </w:pPr>
      <w:r>
        <w:t xml:space="preserve">De </w:t>
      </w:r>
      <w:r w:rsidRPr="004C20D7">
        <w:rPr>
          <w:b/>
        </w:rPr>
        <w:t>leidraad voor de eventorganisator</w:t>
      </w:r>
      <w:r>
        <w:t xml:space="preserve"> biedt hiervoor een hulpmiddel. Het document omvat 11 vragen (voor, tijdens, na het evenement) waaraan de organisator zijn plan kan toetsen om tot 90% inzameling en de vereiste bewijsvoering te komen als volgt:</w:t>
      </w:r>
    </w:p>
    <w:p w14:paraId="37BE96E9" w14:textId="77777777" w:rsidR="000F54F7" w:rsidRPr="000F54F7" w:rsidRDefault="000F54F7" w:rsidP="00FF6A76">
      <w:pPr>
        <w:jc w:val="both"/>
      </w:pPr>
    </w:p>
    <w:p w14:paraId="25B0293C" w14:textId="77777777" w:rsidR="000B5ABE" w:rsidRDefault="0062636A" w:rsidP="00FF6A76">
      <w:pPr>
        <w:pStyle w:val="Lijstopsomteken"/>
        <w:jc w:val="both"/>
      </w:pPr>
      <w:r w:rsidRPr="000F54F7">
        <w:t>Voor het evenement:</w:t>
      </w:r>
    </w:p>
    <w:p w14:paraId="722AAC4C" w14:textId="77777777" w:rsidR="0062636A" w:rsidRDefault="0062636A" w:rsidP="00FF6A76">
      <w:pPr>
        <w:pStyle w:val="Lijstopsomteken"/>
        <w:numPr>
          <w:ilvl w:val="0"/>
          <w:numId w:val="0"/>
        </w:numPr>
        <w:ind w:left="360"/>
        <w:jc w:val="both"/>
      </w:pPr>
      <w:r>
        <w:t xml:space="preserve">U stelt </w:t>
      </w:r>
      <w:r w:rsidRPr="00D9558F">
        <w:t xml:space="preserve">geruime tijd voor het evenement </w:t>
      </w:r>
      <w:r>
        <w:t xml:space="preserve">een </w:t>
      </w:r>
      <w:r w:rsidRPr="000B5ABE">
        <w:rPr>
          <w:b/>
        </w:rPr>
        <w:t>plan van aanpak</w:t>
      </w:r>
      <w:r>
        <w:t xml:space="preserve"> op</w:t>
      </w:r>
      <w:r w:rsidRPr="00D9558F">
        <w:t>. Elk event heeft andere karakteristieken. Een aanpak op maat is dus vereist om te slagen in de 90% inzameling voor recyclage.</w:t>
      </w:r>
      <w:r>
        <w:t xml:space="preserve"> </w:t>
      </w:r>
    </w:p>
    <w:p w14:paraId="6A20E714" w14:textId="77777777" w:rsidR="000F54F7" w:rsidRDefault="000F54F7" w:rsidP="00FF6A76">
      <w:pPr>
        <w:ind w:left="708"/>
        <w:jc w:val="both"/>
      </w:pPr>
    </w:p>
    <w:p w14:paraId="0B4DD3B1" w14:textId="77777777" w:rsidR="000B5ABE" w:rsidRDefault="0062636A" w:rsidP="00FF6A76">
      <w:pPr>
        <w:pStyle w:val="Lijstopsomteken"/>
        <w:jc w:val="both"/>
      </w:pPr>
      <w:r w:rsidRPr="000F54F7">
        <w:t>Tijdens het evenement:</w:t>
      </w:r>
    </w:p>
    <w:p w14:paraId="43BEF695" w14:textId="77777777" w:rsidR="0062636A" w:rsidRDefault="0062636A" w:rsidP="00FF6A76">
      <w:pPr>
        <w:pStyle w:val="Lijstopsomteken"/>
        <w:numPr>
          <w:ilvl w:val="0"/>
          <w:numId w:val="0"/>
        </w:numPr>
        <w:ind w:left="360"/>
        <w:jc w:val="both"/>
      </w:pPr>
      <w:r>
        <w:t>De inspanningen</w:t>
      </w:r>
      <w:r w:rsidRPr="00D9558F">
        <w:t xml:space="preserve"> </w:t>
      </w:r>
      <w:r>
        <w:t>wordt</w:t>
      </w:r>
      <w:r w:rsidRPr="00D9558F">
        <w:t xml:space="preserve"> </w:t>
      </w:r>
      <w:r w:rsidRPr="000B5ABE">
        <w:rPr>
          <w:b/>
        </w:rPr>
        <w:t xml:space="preserve">in de praktijk gerealiseerd </w:t>
      </w:r>
      <w:r w:rsidRPr="00D9558F">
        <w:t>en</w:t>
      </w:r>
      <w:r>
        <w:t xml:space="preserve"> kunnen</w:t>
      </w:r>
      <w:r w:rsidRPr="00D9558F">
        <w:t xml:space="preserve"> </w:t>
      </w:r>
      <w:r w:rsidRPr="000B5ABE">
        <w:rPr>
          <w:b/>
        </w:rPr>
        <w:t>bij controle ter plaatse afgetoetst</w:t>
      </w:r>
      <w:r w:rsidRPr="00D9558F">
        <w:t xml:space="preserve"> worden.</w:t>
      </w:r>
    </w:p>
    <w:p w14:paraId="10067E56" w14:textId="77777777" w:rsidR="000F54F7" w:rsidRPr="00D9558F" w:rsidRDefault="000F54F7" w:rsidP="00FF6A76">
      <w:pPr>
        <w:ind w:left="708"/>
        <w:jc w:val="both"/>
      </w:pPr>
    </w:p>
    <w:p w14:paraId="6429524D" w14:textId="77777777" w:rsidR="000B5ABE" w:rsidRDefault="0062636A" w:rsidP="00FF6A76">
      <w:pPr>
        <w:pStyle w:val="Lijstopsomteken"/>
        <w:jc w:val="both"/>
      </w:pPr>
      <w:r w:rsidRPr="000F70A0">
        <w:t>Na het evenement:</w:t>
      </w:r>
    </w:p>
    <w:p w14:paraId="2047427F" w14:textId="77777777" w:rsidR="0062636A" w:rsidRPr="000B5ABE" w:rsidRDefault="0062636A" w:rsidP="00FF6A76">
      <w:pPr>
        <w:pStyle w:val="Lijstopsomteken"/>
        <w:numPr>
          <w:ilvl w:val="0"/>
          <w:numId w:val="0"/>
        </w:numPr>
        <w:ind w:left="360"/>
        <w:jc w:val="both"/>
      </w:pPr>
      <w:r w:rsidRPr="00D9558F">
        <w:t xml:space="preserve">Na het evenement moet de eventorganisator het </w:t>
      </w:r>
      <w:r w:rsidRPr="000B5ABE">
        <w:rPr>
          <w:b/>
        </w:rPr>
        <w:t>inzamelpercentage voor recyclage bewijzen</w:t>
      </w:r>
      <w:r w:rsidRPr="00D9558F">
        <w:t xml:space="preserve"> aan de hand van de nodige </w:t>
      </w:r>
      <w:r w:rsidRPr="000B5ABE">
        <w:rPr>
          <w:b/>
        </w:rPr>
        <w:t xml:space="preserve">rapportering. </w:t>
      </w:r>
    </w:p>
    <w:p w14:paraId="68CEB28A" w14:textId="77777777" w:rsidR="0062636A" w:rsidRDefault="0062636A" w:rsidP="00FF6A76">
      <w:pPr>
        <w:ind w:left="708"/>
        <w:jc w:val="both"/>
        <w:rPr>
          <w:b/>
        </w:rPr>
      </w:pPr>
    </w:p>
    <w:p w14:paraId="5CA43F02" w14:textId="77777777" w:rsidR="00B43FA1" w:rsidRDefault="00B43FA1" w:rsidP="00FF6A76">
      <w:pPr>
        <w:ind w:left="708"/>
        <w:jc w:val="both"/>
        <w:rPr>
          <w:b/>
        </w:rPr>
      </w:pPr>
    </w:p>
    <w:p w14:paraId="241218A1" w14:textId="77777777" w:rsidR="0062636A" w:rsidRDefault="0062636A" w:rsidP="00FF6A76">
      <w:pPr>
        <w:jc w:val="both"/>
      </w:pPr>
    </w:p>
    <w:p w14:paraId="6547975A" w14:textId="77777777" w:rsidR="0062636A" w:rsidRDefault="0062636A" w:rsidP="00FF6A76">
      <w:pPr>
        <w:pStyle w:val="Lijstnummering"/>
        <w:jc w:val="both"/>
      </w:pPr>
      <w:r w:rsidRPr="00FE0C0D">
        <w:t xml:space="preserve">VÓÓR </w:t>
      </w:r>
      <w:r>
        <w:t>HET EVENEMENT</w:t>
      </w:r>
    </w:p>
    <w:p w14:paraId="068640C0" w14:textId="77777777" w:rsidR="0062636A" w:rsidRPr="00FE0C0D" w:rsidRDefault="0062636A" w:rsidP="00FF6A76">
      <w:pPr>
        <w:pStyle w:val="Lijstnummering"/>
        <w:numPr>
          <w:ilvl w:val="0"/>
          <w:numId w:val="0"/>
        </w:numPr>
        <w:ind w:left="360"/>
        <w:jc w:val="both"/>
      </w:pPr>
    </w:p>
    <w:p w14:paraId="676EAC30" w14:textId="77777777" w:rsidR="0062636A" w:rsidRPr="00E55FD5" w:rsidRDefault="0062636A" w:rsidP="00FF6A76">
      <w:pPr>
        <w:pStyle w:val="Lijstnummering4"/>
        <w:jc w:val="both"/>
        <w:rPr>
          <w:color w:val="auto"/>
        </w:rPr>
      </w:pPr>
      <w:r w:rsidRPr="0062636A">
        <w:t xml:space="preserve">Weet u </w:t>
      </w:r>
      <w:r w:rsidRPr="00E55FD5">
        <w:rPr>
          <w:color w:val="auto"/>
        </w:rPr>
        <w:t xml:space="preserve">al wie uw lege </w:t>
      </w:r>
      <w:proofErr w:type="spellStart"/>
      <w:r w:rsidRPr="00E55FD5">
        <w:rPr>
          <w:color w:val="auto"/>
        </w:rPr>
        <w:t>drankrecipiënten</w:t>
      </w:r>
      <w:proofErr w:type="spellEnd"/>
      <w:r w:rsidRPr="00E55FD5">
        <w:rPr>
          <w:color w:val="auto"/>
        </w:rPr>
        <w:t xml:space="preserve"> zal ophalen? </w:t>
      </w:r>
      <w:r w:rsidRPr="00E55FD5">
        <w:rPr>
          <w:color w:val="auto"/>
          <w:sz w:val="16"/>
        </w:rPr>
        <w:t>(een combinatie is mogelijk)</w:t>
      </w:r>
    </w:p>
    <w:p w14:paraId="1BD08E3F" w14:textId="6003715C" w:rsidR="0062636A" w:rsidRPr="00E55FD5" w:rsidRDefault="00142773" w:rsidP="00FF6A76">
      <w:pPr>
        <w:pStyle w:val="Lijstalinea"/>
        <w:ind w:left="993"/>
        <w:jc w:val="both"/>
        <w:rPr>
          <w:bCs/>
          <w:iCs/>
          <w:szCs w:val="28"/>
        </w:rPr>
      </w:pPr>
      <w:sdt>
        <w:sdtPr>
          <w:rPr>
            <w:bCs/>
            <w:iCs/>
            <w:szCs w:val="28"/>
          </w:rPr>
          <w:id w:val="1549347290"/>
          <w14:checkbox>
            <w14:checked w14:val="0"/>
            <w14:checkedState w14:val="2612" w14:font="MS Gothic"/>
            <w14:uncheckedState w14:val="2610" w14:font="MS Gothic"/>
          </w14:checkbox>
        </w:sdtPr>
        <w:sdtEndPr/>
        <w:sdtContent>
          <w:r w:rsidR="0062636A" w:rsidRPr="00E55FD5">
            <w:rPr>
              <w:rFonts w:ascii="MS Gothic" w:eastAsia="MS Gothic" w:hAnsi="MS Gothic" w:hint="eastAsia"/>
              <w:bCs/>
              <w:iCs/>
              <w:szCs w:val="28"/>
            </w:rPr>
            <w:t>☐</w:t>
          </w:r>
        </w:sdtContent>
      </w:sdt>
      <w:r w:rsidR="00F114FA" w:rsidRPr="00E55FD5">
        <w:rPr>
          <w:bCs/>
          <w:iCs/>
          <w:szCs w:val="28"/>
        </w:rPr>
        <w:t xml:space="preserve"> </w:t>
      </w:r>
      <w:r w:rsidR="0062636A" w:rsidRPr="00E55FD5">
        <w:rPr>
          <w:bCs/>
          <w:iCs/>
          <w:szCs w:val="28"/>
        </w:rPr>
        <w:t>private ophaler (</w:t>
      </w:r>
      <w:r w:rsidR="00E55FD5" w:rsidRPr="00E55FD5">
        <w:rPr>
          <w:bCs/>
          <w:iCs/>
          <w:szCs w:val="28"/>
        </w:rPr>
        <w:t>als bedrijfsafval*)</w:t>
      </w:r>
    </w:p>
    <w:p w14:paraId="2AEDD470" w14:textId="4129A6AC" w:rsidR="0062636A" w:rsidRPr="00E55FD5" w:rsidRDefault="00142773" w:rsidP="00FF6A76">
      <w:pPr>
        <w:pStyle w:val="Lijstalinea"/>
        <w:ind w:left="993"/>
        <w:jc w:val="both"/>
        <w:rPr>
          <w:bCs/>
          <w:iCs/>
          <w:szCs w:val="28"/>
        </w:rPr>
      </w:pPr>
      <w:sdt>
        <w:sdtPr>
          <w:rPr>
            <w:bCs/>
            <w:iCs/>
            <w:szCs w:val="28"/>
          </w:rPr>
          <w:id w:val="276915995"/>
          <w14:checkbox>
            <w14:checked w14:val="0"/>
            <w14:checkedState w14:val="2612" w14:font="MS Gothic"/>
            <w14:uncheckedState w14:val="2610" w14:font="MS Gothic"/>
          </w14:checkbox>
        </w:sdtPr>
        <w:sdtEndPr/>
        <w:sdtContent>
          <w:r w:rsidR="0062636A" w:rsidRPr="00E55FD5">
            <w:rPr>
              <w:rFonts w:ascii="MS Gothic" w:eastAsia="MS Gothic" w:hAnsi="MS Gothic"/>
              <w:bCs/>
              <w:iCs/>
              <w:szCs w:val="28"/>
            </w:rPr>
            <w:t>☐</w:t>
          </w:r>
        </w:sdtContent>
      </w:sdt>
      <w:r w:rsidR="00F114FA" w:rsidRPr="00E55FD5">
        <w:rPr>
          <w:bCs/>
          <w:iCs/>
          <w:szCs w:val="28"/>
        </w:rPr>
        <w:t xml:space="preserve"> </w:t>
      </w:r>
      <w:r w:rsidR="0062636A" w:rsidRPr="00E55FD5">
        <w:rPr>
          <w:bCs/>
          <w:iCs/>
          <w:szCs w:val="28"/>
        </w:rPr>
        <w:t>gemeente / afvalintercommunale</w:t>
      </w:r>
    </w:p>
    <w:p w14:paraId="00FBA675" w14:textId="7F20BA73" w:rsidR="00764156" w:rsidRPr="00E55FD5" w:rsidRDefault="0062636A" w:rsidP="00FF6A76">
      <w:pPr>
        <w:pStyle w:val="Lijstalinea"/>
        <w:ind w:left="1251"/>
        <w:jc w:val="both"/>
      </w:pPr>
      <w:r w:rsidRPr="00E55FD5">
        <w:rPr>
          <w:rFonts w:ascii="Segoe UI Symbol" w:hAnsi="Segoe UI Symbol" w:cs="Segoe UI Symbol"/>
        </w:rPr>
        <w:t>☐</w:t>
      </w:r>
      <w:r w:rsidR="00F114FA" w:rsidRPr="00E55FD5">
        <w:rPr>
          <w:rFonts w:ascii="Segoe UI Symbol" w:hAnsi="Segoe UI Symbol" w:cs="Segoe UI Symbol"/>
        </w:rPr>
        <w:t xml:space="preserve"> </w:t>
      </w:r>
      <w:r w:rsidRPr="00E55FD5">
        <w:t>via a</w:t>
      </w:r>
      <w:r w:rsidR="00764156" w:rsidRPr="00E55FD5">
        <w:t xml:space="preserve">parte </w:t>
      </w:r>
      <w:r w:rsidR="009019D4" w:rsidRPr="00E55FD5">
        <w:t>inzameling</w:t>
      </w:r>
      <w:r w:rsidR="00764156" w:rsidRPr="00E55FD5">
        <w:t xml:space="preserve"> (als bedrijfsafval</w:t>
      </w:r>
      <w:r w:rsidR="00E55FD5" w:rsidRPr="00E55FD5">
        <w:t>*</w:t>
      </w:r>
      <w:r w:rsidR="00764156" w:rsidRPr="00E55FD5">
        <w:t>)</w:t>
      </w:r>
    </w:p>
    <w:p w14:paraId="0E259B44" w14:textId="0D5EB1F9" w:rsidR="009019D4" w:rsidRPr="00E55FD5" w:rsidRDefault="00E55FD5" w:rsidP="00FF6A76">
      <w:pPr>
        <w:pStyle w:val="Lijstalinea"/>
        <w:ind w:left="1251"/>
        <w:jc w:val="both"/>
      </w:pPr>
      <w:r w:rsidRPr="00E55FD5">
        <w:rPr>
          <w:rFonts w:ascii="Segoe UI Symbol" w:hAnsi="Segoe UI Symbol" w:cs="Segoe UI Symbol"/>
        </w:rPr>
        <w:t xml:space="preserve">☐ </w:t>
      </w:r>
      <w:r w:rsidRPr="00E55FD5">
        <w:t>via huishoudelijke ronde</w:t>
      </w:r>
      <w:r w:rsidR="009019D4" w:rsidRPr="00E55FD5">
        <w:rPr>
          <w:sz w:val="20"/>
          <w:szCs w:val="20"/>
        </w:rPr>
        <w:t xml:space="preserve"> </w:t>
      </w:r>
      <w:r w:rsidR="009019D4" w:rsidRPr="00E55FD5">
        <w:t>(voor volumes die vergelijkbaar zijn met wat een huishouden produceert)</w:t>
      </w:r>
    </w:p>
    <w:p w14:paraId="58CE8DFB" w14:textId="33988B95" w:rsidR="0062636A" w:rsidRPr="00E55FD5" w:rsidRDefault="0062636A" w:rsidP="00EB7BF5">
      <w:pPr>
        <w:pStyle w:val="Referentie"/>
        <w:ind w:left="709"/>
        <w:jc w:val="both"/>
        <w:rPr>
          <w:sz w:val="22"/>
          <w:szCs w:val="22"/>
        </w:rPr>
      </w:pPr>
      <w:r w:rsidRPr="00E55FD5">
        <w:t xml:space="preserve">*strikt genomen is </w:t>
      </w:r>
      <w:r w:rsidR="00EB7BF5" w:rsidRPr="00E55FD5">
        <w:t xml:space="preserve">het </w:t>
      </w:r>
      <w:r w:rsidRPr="00E55FD5">
        <w:t xml:space="preserve">afval van evenementen bedrijfsafval. </w:t>
      </w:r>
      <w:r w:rsidR="00862D19" w:rsidRPr="00E55FD5">
        <w:t xml:space="preserve">In de praktijk </w:t>
      </w:r>
      <w:r w:rsidR="00EB7BF5" w:rsidRPr="00E55FD5">
        <w:t>loont het bij</w:t>
      </w:r>
      <w:r w:rsidR="00862D19" w:rsidRPr="00E55FD5">
        <w:t xml:space="preserve"> kleine volumes</w:t>
      </w:r>
      <w:r w:rsidR="009019D4" w:rsidRPr="00E55FD5">
        <w:t xml:space="preserve"> </w:t>
      </w:r>
      <w:r w:rsidR="00862D19" w:rsidRPr="00E55FD5">
        <w:t xml:space="preserve">niet altijd </w:t>
      </w:r>
      <w:r w:rsidR="00EB7BF5" w:rsidRPr="00E55FD5">
        <w:t>om</w:t>
      </w:r>
      <w:r w:rsidR="00862D19" w:rsidRPr="00E55FD5">
        <w:t xml:space="preserve"> een </w:t>
      </w:r>
      <w:r w:rsidR="00EB7BF5" w:rsidRPr="00E55FD5">
        <w:t xml:space="preserve">aparte </w:t>
      </w:r>
      <w:proofErr w:type="spellStart"/>
      <w:r w:rsidR="00EB7BF5" w:rsidRPr="00E55FD5">
        <w:t>ophaling</w:t>
      </w:r>
      <w:proofErr w:type="spellEnd"/>
      <w:r w:rsidR="00EB7BF5" w:rsidRPr="00E55FD5">
        <w:t xml:space="preserve"> te organiseren via </w:t>
      </w:r>
      <w:r w:rsidR="00862D19" w:rsidRPr="00E55FD5">
        <w:t>de gemeente / afvalintercommunale</w:t>
      </w:r>
      <w:r w:rsidR="00EB7BF5" w:rsidRPr="00E55FD5">
        <w:t xml:space="preserve"> of een private ophaler</w:t>
      </w:r>
      <w:r w:rsidR="00862D19" w:rsidRPr="00E55FD5">
        <w:t xml:space="preserve">. </w:t>
      </w:r>
      <w:r w:rsidRPr="00E55FD5">
        <w:t>Neem contact op met uw gemeente over de manier waarop u uw afval moet aanbieden.</w:t>
      </w:r>
    </w:p>
    <w:p w14:paraId="0729AF80" w14:textId="77777777" w:rsidR="006A49B9" w:rsidRDefault="006A49B9" w:rsidP="00FF6A76">
      <w:pPr>
        <w:pStyle w:val="Referentietweederegel"/>
        <w:jc w:val="both"/>
      </w:pPr>
    </w:p>
    <w:p w14:paraId="653E88C1" w14:textId="77777777" w:rsidR="006926B1" w:rsidRDefault="0062636A" w:rsidP="00FF6A76">
      <w:pPr>
        <w:pStyle w:val="Referentietweederegel"/>
        <w:ind w:left="709"/>
        <w:jc w:val="both"/>
      </w:pPr>
      <w:r w:rsidRPr="000F70A0">
        <w:t xml:space="preserve">WIE: De </w:t>
      </w:r>
      <w:proofErr w:type="spellStart"/>
      <w:r>
        <w:t>afval</w:t>
      </w:r>
      <w:r w:rsidRPr="000F70A0">
        <w:t>ophaling</w:t>
      </w:r>
      <w:proofErr w:type="spellEnd"/>
      <w:r w:rsidRPr="000F70A0">
        <w:t xml:space="preserve"> gebeurt</w:t>
      </w:r>
      <w:r>
        <w:t xml:space="preserve"> </w:t>
      </w:r>
      <w:r w:rsidRPr="000F70A0">
        <w:t>via een contract met een private inzamelaar</w:t>
      </w:r>
      <w:r>
        <w:t>,</w:t>
      </w:r>
      <w:r w:rsidRPr="005338B1">
        <w:t xml:space="preserve"> </w:t>
      </w:r>
      <w:r w:rsidR="006926B1">
        <w:t xml:space="preserve">via een afspraak met uw </w:t>
      </w:r>
    </w:p>
    <w:p w14:paraId="515E2A4C" w14:textId="2ED55F50" w:rsidR="006926B1" w:rsidRDefault="0062636A" w:rsidP="00FF6A76">
      <w:pPr>
        <w:pStyle w:val="Referentietweederegel"/>
        <w:ind w:left="709"/>
        <w:jc w:val="both"/>
      </w:pPr>
      <w:r w:rsidRPr="005B256D">
        <w:lastRenderedPageBreak/>
        <w:t xml:space="preserve">intercommunale </w:t>
      </w:r>
      <w:r>
        <w:t xml:space="preserve">of via </w:t>
      </w:r>
      <w:r w:rsidRPr="005338B1">
        <w:t>de huishoudelijke ophaalronde van de gemeente (indien</w:t>
      </w:r>
      <w:r w:rsidR="006926B1">
        <w:t xml:space="preserve"> de bekers tot sorteerboodschap</w:t>
      </w:r>
      <w:r w:rsidR="00035394">
        <w:t xml:space="preserve"> </w:t>
      </w:r>
      <w:r w:rsidRPr="005338B1">
        <w:t>P+MD horen)</w:t>
      </w:r>
      <w:r>
        <w:t>.</w:t>
      </w:r>
    </w:p>
    <w:p w14:paraId="24898A04" w14:textId="77777777" w:rsidR="006A49B9" w:rsidRDefault="0062636A" w:rsidP="00FF6A76">
      <w:pPr>
        <w:pStyle w:val="Referentietweederegel"/>
        <w:ind w:left="709"/>
        <w:jc w:val="both"/>
      </w:pPr>
      <w:r w:rsidRPr="006926B1">
        <w:t xml:space="preserve">WAAROM: Het materiaal van de </w:t>
      </w:r>
      <w:proofErr w:type="spellStart"/>
      <w:r w:rsidRPr="006926B1">
        <w:t>drankrecipiënten</w:t>
      </w:r>
      <w:proofErr w:type="spellEnd"/>
      <w:r w:rsidRPr="006926B1">
        <w:t xml:space="preserve"> moet conform zijn met wat de ophaler kan laten verwerken. </w:t>
      </w:r>
      <w:r w:rsidR="006926B1">
        <w:t xml:space="preserve">De </w:t>
      </w:r>
      <w:r w:rsidRPr="006926B1">
        <w:t>mogelijke op te halen afvalstromen kunnen namelijk verschillen per ophaler. Bovendien kunnen niet alle drankverpakkingen gerecycleerd worden</w:t>
      </w:r>
      <w:r w:rsidR="00641E48">
        <w:t>.</w:t>
      </w:r>
    </w:p>
    <w:p w14:paraId="4B807E37" w14:textId="77777777" w:rsidR="004C139E" w:rsidRDefault="0062636A" w:rsidP="00FF6A76">
      <w:pPr>
        <w:pStyle w:val="Referentietweederegel"/>
        <w:ind w:left="709"/>
        <w:jc w:val="both"/>
      </w:pPr>
      <w:r w:rsidRPr="006A49B9">
        <w:t>HOE: Vóóraleer wegwerpbekers, -flesjes of blikjes te kopen/ontvangen van sponsors of drankenhandelaars,</w:t>
      </w:r>
      <w:r w:rsidR="00641E48">
        <w:t xml:space="preserve"> </w:t>
      </w:r>
      <w:r w:rsidRPr="006A49B9">
        <w:t xml:space="preserve">informeert u zich over de wijze waarop de desbetreffende materialen gerecycleerd kunnen worden. Maak goede afspraken met één of meerdere ophaler(s) en verwerker(s), zodat alle drankverpakkingen opgehaald kunnen worden voor recyclage. </w:t>
      </w:r>
    </w:p>
    <w:p w14:paraId="1B76D7C1" w14:textId="77777777" w:rsidR="0062636A" w:rsidRPr="004C139E" w:rsidRDefault="0062636A" w:rsidP="00FF6A76">
      <w:pPr>
        <w:pStyle w:val="Referentietweederegel"/>
        <w:ind w:left="709"/>
        <w:jc w:val="both"/>
        <w:rPr>
          <w:szCs w:val="22"/>
        </w:rPr>
      </w:pPr>
      <w:r w:rsidRPr="004C139E">
        <w:t xml:space="preserve">WAT: Mogelijke materialen voor </w:t>
      </w:r>
      <w:proofErr w:type="spellStart"/>
      <w:r w:rsidRPr="004C139E">
        <w:t>drankrecipiënten</w:t>
      </w:r>
      <w:proofErr w:type="spellEnd"/>
      <w:r w:rsidRPr="004C139E">
        <w:t>:</w:t>
      </w:r>
    </w:p>
    <w:p w14:paraId="393FBD70" w14:textId="77777777" w:rsidR="0062636A" w:rsidRDefault="00142773" w:rsidP="00FF6A76">
      <w:pPr>
        <w:pStyle w:val="Referentietweederegel"/>
        <w:ind w:left="709"/>
        <w:jc w:val="both"/>
      </w:pPr>
      <w:sdt>
        <w:sdtPr>
          <w:id w:val="-495495184"/>
          <w14:checkbox>
            <w14:checked w14:val="0"/>
            <w14:checkedState w14:val="2612" w14:font="MS Gothic"/>
            <w14:uncheckedState w14:val="2610" w14:font="MS Gothic"/>
          </w14:checkbox>
        </w:sdtPr>
        <w:sdtEndPr/>
        <w:sdtContent>
          <w:r w:rsidR="0062636A" w:rsidRPr="000F70A0">
            <w:rPr>
              <w:rFonts w:ascii="MS Gothic" w:eastAsia="MS Gothic" w:hAnsi="MS Gothic"/>
            </w:rPr>
            <w:t>☐</w:t>
          </w:r>
        </w:sdtContent>
      </w:sdt>
      <w:r w:rsidR="00641E48">
        <w:t xml:space="preserve"> </w:t>
      </w:r>
      <w:r w:rsidR="0062636A" w:rsidRPr="000F70A0">
        <w:t>polypropyleen (PP) bekers/flesjes</w:t>
      </w:r>
    </w:p>
    <w:p w14:paraId="5D533F9D" w14:textId="77777777" w:rsidR="0062636A" w:rsidRDefault="0062636A" w:rsidP="00FF6A76">
      <w:pPr>
        <w:pStyle w:val="Referentietweederegel"/>
        <w:ind w:left="709"/>
        <w:jc w:val="both"/>
      </w:pPr>
      <w:r>
        <w:rPr>
          <w:noProof/>
        </w:rPr>
        <w:drawing>
          <wp:anchor distT="0" distB="0" distL="114300" distR="114300" simplePos="0" relativeHeight="251662336" behindDoc="0" locked="0" layoutInCell="1" allowOverlap="1" wp14:anchorId="1EF515D3" wp14:editId="3B52F42D">
            <wp:simplePos x="0" y="0"/>
            <wp:positionH relativeFrom="column">
              <wp:posOffset>1642386</wp:posOffset>
            </wp:positionH>
            <wp:positionV relativeFrom="paragraph">
              <wp:posOffset>203835</wp:posOffset>
            </wp:positionV>
            <wp:extent cx="279400" cy="274630"/>
            <wp:effectExtent l="0" t="0" r="635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400" cy="274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86E48D9" wp14:editId="39ED9941">
            <wp:simplePos x="0" y="0"/>
            <wp:positionH relativeFrom="column">
              <wp:posOffset>2383790</wp:posOffset>
            </wp:positionH>
            <wp:positionV relativeFrom="paragraph">
              <wp:posOffset>-113030</wp:posOffset>
            </wp:positionV>
            <wp:extent cx="247650" cy="274966"/>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052"/>
                    <a:stretch/>
                  </pic:blipFill>
                  <pic:spPr bwMode="auto">
                    <a:xfrm>
                      <a:off x="0" y="0"/>
                      <a:ext cx="247650" cy="274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C4047" w14:textId="77777777" w:rsidR="0062636A" w:rsidRDefault="00142773" w:rsidP="00FF6A76">
      <w:pPr>
        <w:pStyle w:val="Referentietweederegel"/>
        <w:ind w:left="709"/>
        <w:jc w:val="both"/>
      </w:pPr>
      <w:sdt>
        <w:sdtPr>
          <w:id w:val="-103970518"/>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B00D09">
        <w:t xml:space="preserve"> </w:t>
      </w:r>
      <w:r w:rsidR="0062636A" w:rsidRPr="000F70A0">
        <w:t>pet bekers/flesjes</w:t>
      </w:r>
    </w:p>
    <w:p w14:paraId="19FAC042" w14:textId="77777777" w:rsidR="0062636A" w:rsidRDefault="00142773" w:rsidP="00FF6A76">
      <w:pPr>
        <w:pStyle w:val="Referentietweederegel"/>
        <w:ind w:left="709"/>
        <w:jc w:val="both"/>
      </w:pPr>
      <w:sdt>
        <w:sdtPr>
          <w:id w:val="1530452672"/>
          <w14:checkbox>
            <w14:checked w14:val="0"/>
            <w14:checkedState w14:val="2612" w14:font="MS Gothic"/>
            <w14:uncheckedState w14:val="2610" w14:font="MS Gothic"/>
          </w14:checkbox>
        </w:sdtPr>
        <w:sdtEndPr/>
        <w:sdtContent>
          <w:r w:rsidR="0062636A" w:rsidRPr="000F70A0">
            <w:rPr>
              <w:rFonts w:ascii="MS Gothic" w:eastAsia="MS Gothic" w:hAnsi="MS Gothic"/>
            </w:rPr>
            <w:t>☐</w:t>
          </w:r>
        </w:sdtContent>
      </w:sdt>
      <w:r w:rsidR="00B00D09">
        <w:t xml:space="preserve"> </w:t>
      </w:r>
      <w:proofErr w:type="spellStart"/>
      <w:r w:rsidR="0062636A" w:rsidRPr="000F70A0">
        <w:t>rpet</w:t>
      </w:r>
      <w:proofErr w:type="spellEnd"/>
      <w:r w:rsidR="0062636A" w:rsidRPr="000F70A0">
        <w:t xml:space="preserve"> bekers/flesjes</w:t>
      </w:r>
    </w:p>
    <w:p w14:paraId="43AE5CFF" w14:textId="77777777" w:rsidR="0062636A" w:rsidRDefault="00142773" w:rsidP="00FF6A76">
      <w:pPr>
        <w:pStyle w:val="Referentietweederegel"/>
        <w:ind w:left="709"/>
        <w:jc w:val="both"/>
      </w:pPr>
      <w:sdt>
        <w:sdtPr>
          <w:id w:val="-147604799"/>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B00D09">
        <w:t xml:space="preserve"> </w:t>
      </w:r>
      <w:r w:rsidR="0062636A" w:rsidRPr="000F70A0">
        <w:t>kartonnen bekers/flesjes (met (bio)plastic coating)</w:t>
      </w:r>
    </w:p>
    <w:p w14:paraId="1332853F" w14:textId="77777777" w:rsidR="0062636A" w:rsidRDefault="00142773" w:rsidP="00FF6A76">
      <w:pPr>
        <w:pStyle w:val="Referentietweederegel"/>
        <w:ind w:left="709"/>
        <w:jc w:val="both"/>
      </w:pPr>
      <w:sdt>
        <w:sdtPr>
          <w:id w:val="1536624812"/>
          <w14:checkbox>
            <w14:checked w14:val="0"/>
            <w14:checkedState w14:val="2612" w14:font="MS Gothic"/>
            <w14:uncheckedState w14:val="2610" w14:font="MS Gothic"/>
          </w14:checkbox>
        </w:sdtPr>
        <w:sdtEndPr/>
        <w:sdtContent>
          <w:r w:rsidR="0062636A" w:rsidRPr="000F70A0">
            <w:rPr>
              <w:rFonts w:ascii="MS Gothic" w:eastAsia="MS Gothic" w:hAnsi="MS Gothic"/>
            </w:rPr>
            <w:t>☐</w:t>
          </w:r>
        </w:sdtContent>
      </w:sdt>
      <w:r w:rsidR="00B00D09">
        <w:t xml:space="preserve"> </w:t>
      </w:r>
      <w:r w:rsidR="0062636A" w:rsidRPr="000F70A0">
        <w:t>blikjes</w:t>
      </w:r>
    </w:p>
    <w:p w14:paraId="142E76DD" w14:textId="77777777" w:rsidR="0062636A" w:rsidRDefault="00142773" w:rsidP="00FF6A76">
      <w:pPr>
        <w:pStyle w:val="Referentietweederegel"/>
        <w:ind w:left="709"/>
        <w:jc w:val="both"/>
      </w:pPr>
      <w:sdt>
        <w:sdtPr>
          <w:id w:val="-668019229"/>
          <w14:checkbox>
            <w14:checked w14:val="0"/>
            <w14:checkedState w14:val="2612" w14:font="MS Gothic"/>
            <w14:uncheckedState w14:val="2610" w14:font="MS Gothic"/>
          </w14:checkbox>
        </w:sdtPr>
        <w:sdtEndPr/>
        <w:sdtContent>
          <w:r w:rsidR="0062636A" w:rsidRPr="000F70A0">
            <w:rPr>
              <w:rFonts w:ascii="MS Gothic" w:eastAsia="MS Gothic" w:hAnsi="MS Gothic"/>
            </w:rPr>
            <w:t>☐</w:t>
          </w:r>
        </w:sdtContent>
      </w:sdt>
      <w:r w:rsidR="00B00D09">
        <w:t xml:space="preserve"> </w:t>
      </w:r>
      <w:r w:rsidR="0062636A" w:rsidRPr="000F70A0">
        <w:t>glas voor eenmalig gebruik</w:t>
      </w:r>
    </w:p>
    <w:p w14:paraId="5592BFDF" w14:textId="77777777" w:rsidR="004C139E" w:rsidRDefault="00142773" w:rsidP="00FF6A76">
      <w:pPr>
        <w:pStyle w:val="Referentietweederegel"/>
        <w:ind w:left="709"/>
        <w:jc w:val="both"/>
      </w:pPr>
      <w:sdt>
        <w:sdtPr>
          <w:id w:val="1656333102"/>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B00D09">
        <w:t xml:space="preserve"> </w:t>
      </w:r>
      <w:r w:rsidR="0062636A">
        <w:t>andere:…………………………………………..</w:t>
      </w:r>
      <w:r w:rsidR="0062636A" w:rsidRPr="0005516F">
        <w:rPr>
          <w:noProof/>
        </w:rPr>
        <w:t xml:space="preserve"> </w:t>
      </w:r>
    </w:p>
    <w:p w14:paraId="79D7A1B4" w14:textId="77777777" w:rsidR="004C139E" w:rsidRDefault="004C139E" w:rsidP="00FF6A76">
      <w:pPr>
        <w:pStyle w:val="Referentietweederegel"/>
        <w:ind w:left="709"/>
        <w:jc w:val="both"/>
      </w:pPr>
    </w:p>
    <w:p w14:paraId="60637278" w14:textId="77777777" w:rsidR="0062636A" w:rsidRPr="004C139E" w:rsidRDefault="0062636A" w:rsidP="00FF6A76">
      <w:pPr>
        <w:pStyle w:val="Referentietweederegel"/>
        <w:ind w:left="709"/>
        <w:jc w:val="both"/>
      </w:pPr>
      <w:r>
        <w:rPr>
          <w:noProof/>
        </w:rPr>
        <w:drawing>
          <wp:anchor distT="0" distB="0" distL="114300" distR="114300" simplePos="0" relativeHeight="251663360" behindDoc="0" locked="0" layoutInCell="1" allowOverlap="1" wp14:anchorId="6B1D2628" wp14:editId="584DBAAD">
            <wp:simplePos x="0" y="0"/>
            <wp:positionH relativeFrom="column">
              <wp:posOffset>5779770</wp:posOffset>
            </wp:positionH>
            <wp:positionV relativeFrom="paragraph">
              <wp:posOffset>119380</wp:posOffset>
            </wp:positionV>
            <wp:extent cx="337563" cy="377190"/>
            <wp:effectExtent l="0" t="0" r="5715"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7563" cy="377190"/>
                    </a:xfrm>
                    <a:prstGeom prst="rect">
                      <a:avLst/>
                    </a:prstGeom>
                  </pic:spPr>
                </pic:pic>
              </a:graphicData>
            </a:graphic>
            <wp14:sizeRelH relativeFrom="page">
              <wp14:pctWidth>0</wp14:pctWidth>
            </wp14:sizeRelH>
            <wp14:sizeRelV relativeFrom="page">
              <wp14:pctHeight>0</wp14:pctHeight>
            </wp14:sizeRelV>
          </wp:anchor>
        </w:drawing>
      </w:r>
      <w:r w:rsidRPr="004C139E">
        <w:t xml:space="preserve">Opgelet: </w:t>
      </w:r>
    </w:p>
    <w:p w14:paraId="622B5E00" w14:textId="77777777" w:rsidR="00621854" w:rsidRDefault="0062636A" w:rsidP="002608EF">
      <w:pPr>
        <w:pStyle w:val="Lijstopsomteken3"/>
      </w:pPr>
      <w:r w:rsidRPr="00621854">
        <w:t xml:space="preserve">Vermijd </w:t>
      </w:r>
      <w:proofErr w:type="spellStart"/>
      <w:r w:rsidRPr="00621854">
        <w:t>biogebaseerde</w:t>
      </w:r>
      <w:proofErr w:type="spellEnd"/>
      <w:r w:rsidRPr="00621854">
        <w:t xml:space="preserve">, composteerbare –of zogenaamde </w:t>
      </w:r>
      <w:proofErr w:type="spellStart"/>
      <w:r w:rsidRPr="00621854">
        <w:t>biobekers</w:t>
      </w:r>
      <w:proofErr w:type="spellEnd"/>
      <w:r w:rsidRPr="00621854">
        <w:t xml:space="preserve"> zoals PLA. PLA kan niet verwerkt worden via P+MD en bemoeilijkt bovendien de sortering en recyclage. </w:t>
      </w:r>
    </w:p>
    <w:p w14:paraId="34C2223B" w14:textId="7E2B4182" w:rsidR="0062636A" w:rsidRDefault="0062636A" w:rsidP="002608EF">
      <w:pPr>
        <w:pStyle w:val="Lijstopsomteken3"/>
      </w:pPr>
      <w:r w:rsidRPr="00736C10">
        <w:t xml:space="preserve">Vermijd </w:t>
      </w:r>
      <w:r>
        <w:t xml:space="preserve">het </w:t>
      </w:r>
      <w:r w:rsidRPr="00736C10">
        <w:t xml:space="preserve">gebruik van verschillende materialen voor één productsoort (bijvoorbeeld PET voor bekers en karton/plastic voor koffiebekers), zo bespaart </w:t>
      </w:r>
      <w:r>
        <w:t>u</w:t>
      </w:r>
      <w:r w:rsidRPr="00736C10">
        <w:t xml:space="preserve"> afvalverwerkingskosten en is er minder kans op contaminatie</w:t>
      </w:r>
      <w:r>
        <w:t>.</w:t>
      </w:r>
    </w:p>
    <w:p w14:paraId="5C7D25FD" w14:textId="5792F1FB" w:rsidR="00035394" w:rsidRPr="00736C10" w:rsidRDefault="00EF51B7" w:rsidP="002608EF">
      <w:pPr>
        <w:pStyle w:val="Lijstopsomteken3"/>
      </w:pPr>
      <w:r>
        <w:t>Schuif nooit</w:t>
      </w:r>
      <w:r w:rsidR="00035394">
        <w:t xml:space="preserve"> wegwerpbekers in elkaar, dit verhindert de recyclage. Enkel wanneer u de bekers </w:t>
      </w:r>
      <w:r>
        <w:t xml:space="preserve">los in het </w:t>
      </w:r>
      <w:proofErr w:type="spellStart"/>
      <w:r>
        <w:t>afvalrecipiënt</w:t>
      </w:r>
      <w:proofErr w:type="spellEnd"/>
      <w:r>
        <w:t xml:space="preserve"> gooit</w:t>
      </w:r>
      <w:r w:rsidR="00035394">
        <w:t>, kunnen ze gerecycleerd worden</w:t>
      </w:r>
      <w:r>
        <w:t xml:space="preserve"> met de huidige verwerkingstechnieken.</w:t>
      </w:r>
    </w:p>
    <w:p w14:paraId="16A8116B" w14:textId="77777777" w:rsidR="0062636A" w:rsidRPr="000F70A0" w:rsidRDefault="0062636A" w:rsidP="00FF6A76">
      <w:pPr>
        <w:ind w:left="708"/>
        <w:jc w:val="both"/>
        <w:rPr>
          <w:i/>
          <w:sz w:val="18"/>
          <w:szCs w:val="18"/>
        </w:rPr>
      </w:pPr>
    </w:p>
    <w:p w14:paraId="48B1037F" w14:textId="77777777" w:rsidR="00005666" w:rsidRPr="00005666" w:rsidRDefault="0062636A" w:rsidP="00FF6A76">
      <w:pPr>
        <w:pStyle w:val="Lijstnummering4"/>
        <w:jc w:val="both"/>
        <w:rPr>
          <w:iCs/>
          <w:sz w:val="18"/>
          <w:szCs w:val="18"/>
        </w:rPr>
      </w:pPr>
      <w:r w:rsidRPr="00005666">
        <w:t>Welke afspraken heeft u gemaakt met externen?</w:t>
      </w:r>
    </w:p>
    <w:p w14:paraId="49DFFFDE" w14:textId="77777777" w:rsidR="005833DB" w:rsidRDefault="0062636A" w:rsidP="00FF6A76">
      <w:pPr>
        <w:pStyle w:val="Referentie"/>
        <w:ind w:left="709"/>
        <w:jc w:val="both"/>
      </w:pPr>
      <w:r w:rsidRPr="005833DB">
        <w:t>WIE: sponsors, cateraars, andere standhouders (verenigingen,…),…</w:t>
      </w:r>
    </w:p>
    <w:p w14:paraId="3167D498" w14:textId="77777777" w:rsidR="00321A8C" w:rsidRDefault="0062636A" w:rsidP="00FF6A76">
      <w:pPr>
        <w:pStyle w:val="Referentie"/>
        <w:ind w:left="709"/>
        <w:jc w:val="both"/>
        <w:rPr>
          <w:noProof/>
        </w:rPr>
      </w:pPr>
      <w:r w:rsidRPr="005833DB">
        <w:t>Indien u een open event</w:t>
      </w:r>
      <w:r>
        <w:rPr>
          <w:noProof/>
        </w:rPr>
        <w:t xml:space="preserve"> organiseert met </w:t>
      </w:r>
      <w:r w:rsidRPr="008D2CD3">
        <w:rPr>
          <w:noProof/>
        </w:rPr>
        <w:t>horeca</w:t>
      </w:r>
      <w:r>
        <w:rPr>
          <w:noProof/>
        </w:rPr>
        <w:t>-uitbaters aanwezig op het terrein of in de nabije omgeving, is het van belang om ook met hen</w:t>
      </w:r>
      <w:r w:rsidRPr="008D2CD3">
        <w:rPr>
          <w:noProof/>
        </w:rPr>
        <w:t xml:space="preserve"> afspraken </w:t>
      </w:r>
      <w:r>
        <w:rPr>
          <w:noProof/>
        </w:rPr>
        <w:t>te maken en hen</w:t>
      </w:r>
      <w:r w:rsidRPr="008D2CD3">
        <w:rPr>
          <w:noProof/>
        </w:rPr>
        <w:t xml:space="preserve"> voldoende op voorhand te betrekken.</w:t>
      </w:r>
    </w:p>
    <w:p w14:paraId="7753A91A" w14:textId="77777777" w:rsidR="00321A8C" w:rsidRDefault="0062636A" w:rsidP="00FF6A76">
      <w:pPr>
        <w:pStyle w:val="Referentie"/>
        <w:ind w:left="709"/>
        <w:jc w:val="both"/>
        <w:rPr>
          <w:noProof/>
        </w:rPr>
      </w:pPr>
      <w:r w:rsidRPr="000F70A0">
        <w:t xml:space="preserve">WAAROM: </w:t>
      </w:r>
      <w:r>
        <w:t xml:space="preserve">om de selectieve </w:t>
      </w:r>
      <w:proofErr w:type="spellStart"/>
      <w:r>
        <w:t>ophaling</w:t>
      </w:r>
      <w:proofErr w:type="spellEnd"/>
      <w:r>
        <w:t xml:space="preserve"> van drankverpakkingen te verzekeren moeten alle externen die dranken serveren afspraken naleven rond te gebruiken materialen, te plaatsen vuilnisbakken, signalisatie,... </w:t>
      </w:r>
    </w:p>
    <w:p w14:paraId="5F8B3B23" w14:textId="77777777" w:rsidR="00321A8C" w:rsidRDefault="0062636A" w:rsidP="00FF6A76">
      <w:pPr>
        <w:pStyle w:val="Referentie"/>
        <w:ind w:left="709"/>
        <w:jc w:val="both"/>
      </w:pPr>
      <w:r w:rsidRPr="008D2CD3">
        <w:t xml:space="preserve">HOE: </w:t>
      </w:r>
      <w:r>
        <w:t xml:space="preserve">voeg clausules toe </w:t>
      </w:r>
      <w:r w:rsidRPr="008D2CD3">
        <w:t>in partnerovereenkomsten</w:t>
      </w:r>
      <w:r>
        <w:t>, laat een</w:t>
      </w:r>
      <w:r w:rsidRPr="008D2CD3">
        <w:t xml:space="preserve"> charter</w:t>
      </w:r>
      <w:r>
        <w:t xml:space="preserve"> ondertekenen</w:t>
      </w:r>
      <w:r w:rsidRPr="008D2CD3">
        <w:t>, vra</w:t>
      </w:r>
      <w:r>
        <w:t>ag</w:t>
      </w:r>
      <w:r w:rsidRPr="008D2CD3">
        <w:t xml:space="preserve"> een milieuwaarborg, </w:t>
      </w:r>
      <w:r>
        <w:t xml:space="preserve">verspreid een </w:t>
      </w:r>
      <w:hyperlink r:id="rId15" w:history="1">
        <w:r w:rsidRPr="00916BFE">
          <w:rPr>
            <w:rStyle w:val="Hyperlink"/>
            <w:sz w:val="20"/>
            <w:szCs w:val="18"/>
          </w:rPr>
          <w:t>briefing</w:t>
        </w:r>
      </w:hyperlink>
      <w:r>
        <w:t>, organiseer een fysieke/digitale infosessie,…</w:t>
      </w:r>
    </w:p>
    <w:p w14:paraId="7B688EBE" w14:textId="77777777" w:rsidR="0062636A" w:rsidRPr="00321A8C" w:rsidRDefault="0062636A" w:rsidP="00FF6A76">
      <w:pPr>
        <w:pStyle w:val="Referentie"/>
        <w:ind w:left="709"/>
        <w:jc w:val="both"/>
        <w:rPr>
          <w:noProof/>
        </w:rPr>
      </w:pPr>
      <w:r w:rsidRPr="00321A8C">
        <w:t>WAT: Maak afspraken over volgende zaken:</w:t>
      </w:r>
    </w:p>
    <w:p w14:paraId="753917D7" w14:textId="77777777" w:rsidR="00AA01D2" w:rsidRDefault="00142773" w:rsidP="00FF6A76">
      <w:pPr>
        <w:pStyle w:val="Referentie"/>
        <w:ind w:left="709"/>
        <w:jc w:val="both"/>
      </w:pPr>
      <w:sdt>
        <w:sdtPr>
          <w:id w:val="563602933"/>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AA01D2">
        <w:t xml:space="preserve"> </w:t>
      </w:r>
      <w:r w:rsidR="0062636A">
        <w:t>T</w:t>
      </w:r>
      <w:r w:rsidR="0062636A" w:rsidRPr="000F70A0">
        <w:t>e gebruiken materialen</w:t>
      </w:r>
    </w:p>
    <w:p w14:paraId="2A548705" w14:textId="77777777" w:rsidR="0062636A" w:rsidRPr="000F70A0" w:rsidRDefault="0062636A" w:rsidP="00FF6A76">
      <w:pPr>
        <w:pStyle w:val="Referentie"/>
        <w:ind w:left="993"/>
        <w:jc w:val="both"/>
      </w:pPr>
      <w:r w:rsidRPr="000F70A0">
        <w:t xml:space="preserve">Bepaal de toegelaten drankverpakkingen. </w:t>
      </w:r>
      <w:r w:rsidRPr="000F70A0">
        <w:rPr>
          <w:noProof/>
        </w:rPr>
        <w:t xml:space="preserve">Gratis drankverpakkingen voor promotionele doeleinden (bv. in </w:t>
      </w:r>
      <w:r>
        <w:rPr>
          <w:noProof/>
        </w:rPr>
        <w:t xml:space="preserve"> </w:t>
      </w:r>
      <w:r w:rsidRPr="000F70A0">
        <w:rPr>
          <w:noProof/>
        </w:rPr>
        <w:t xml:space="preserve">goodiebags) horen hier ook </w:t>
      </w:r>
      <w:r>
        <w:rPr>
          <w:noProof/>
        </w:rPr>
        <w:t>bij</w:t>
      </w:r>
      <w:r w:rsidRPr="000F70A0">
        <w:rPr>
          <w:noProof/>
        </w:rPr>
        <w:t xml:space="preserve">. </w:t>
      </w:r>
      <w:r w:rsidRPr="000F70A0">
        <w:t>Werk enkel met verpakkingen die uw afvalophaler</w:t>
      </w:r>
      <w:r>
        <w:t xml:space="preserve"> kan verwerken</w:t>
      </w:r>
      <w:r w:rsidRPr="000F70A0">
        <w:t>.</w:t>
      </w:r>
    </w:p>
    <w:p w14:paraId="07CCA4A9" w14:textId="77777777" w:rsidR="0062636A" w:rsidRDefault="00142773" w:rsidP="00FF6A76">
      <w:pPr>
        <w:pStyle w:val="Referentie"/>
        <w:ind w:left="709"/>
        <w:jc w:val="both"/>
      </w:pPr>
      <w:sdt>
        <w:sdtPr>
          <w:id w:val="-676041642"/>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9A0055">
        <w:t xml:space="preserve"> </w:t>
      </w:r>
      <w:r w:rsidR="0062636A">
        <w:t>G</w:t>
      </w:r>
      <w:r w:rsidR="0062636A" w:rsidRPr="000F70A0">
        <w:t>escheiden vuilnisbakken</w:t>
      </w:r>
    </w:p>
    <w:p w14:paraId="50D592B4" w14:textId="77777777" w:rsidR="0062636A" w:rsidRPr="000F70A0" w:rsidRDefault="0062636A" w:rsidP="00FF6A76">
      <w:pPr>
        <w:pStyle w:val="Referentie"/>
        <w:ind w:left="993"/>
        <w:jc w:val="both"/>
      </w:pPr>
      <w:r w:rsidRPr="00594520">
        <w:t>Z</w:t>
      </w:r>
      <w:r w:rsidRPr="00EC1A07">
        <w:t>org dat cateraars, sponsoren en eventuele andere partners</w:t>
      </w:r>
      <w:r>
        <w:t xml:space="preserve"> die iets uitdelen</w:t>
      </w:r>
      <w:r w:rsidRPr="00EC1A07">
        <w:t xml:space="preserve"> op de hoogte zijn van de wijze waarop er gesorteerd moet worden (welk type afval in welke bak)</w:t>
      </w:r>
      <w:r w:rsidRPr="00594520">
        <w:t xml:space="preserve">. </w:t>
      </w:r>
      <w:r>
        <w:t>Voor meer info z</w:t>
      </w:r>
      <w:r w:rsidRPr="00594520">
        <w:t>ie vraag 7: HOE.</w:t>
      </w:r>
    </w:p>
    <w:p w14:paraId="2C69DCC8" w14:textId="77777777" w:rsidR="00621854" w:rsidRDefault="00142773" w:rsidP="00621854">
      <w:pPr>
        <w:pStyle w:val="Referentie"/>
        <w:ind w:left="709"/>
        <w:jc w:val="both"/>
      </w:pPr>
      <w:sdt>
        <w:sdtPr>
          <w:id w:val="-851186845"/>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9A0055">
        <w:t xml:space="preserve"> </w:t>
      </w:r>
      <w:r w:rsidR="0062636A" w:rsidRPr="000F70A0">
        <w:t>Back</w:t>
      </w:r>
      <w:r w:rsidR="0062636A">
        <w:t>site</w:t>
      </w:r>
      <w:r w:rsidR="0062636A" w:rsidRPr="000F70A0">
        <w:t xml:space="preserve"> containerparkje</w:t>
      </w:r>
    </w:p>
    <w:p w14:paraId="7447B2E1" w14:textId="77777777" w:rsidR="0062636A" w:rsidRPr="000F70A0" w:rsidRDefault="0062636A" w:rsidP="00621854">
      <w:pPr>
        <w:pStyle w:val="Referentie"/>
        <w:ind w:left="993"/>
        <w:jc w:val="both"/>
      </w:pPr>
      <w:r w:rsidRPr="000F70A0">
        <w:t>Bepaal de procedure en bestemming van de inhoud van de vuilnisbakken (</w:t>
      </w:r>
      <w:r w:rsidR="000B7479">
        <w:t>bv. zelf brengen naar backstage</w:t>
      </w:r>
      <w:r>
        <w:t xml:space="preserve"> </w:t>
      </w:r>
      <w:r w:rsidRPr="000B5ABE">
        <w:t>recyclagepark</w:t>
      </w:r>
      <w:r w:rsidRPr="000F70A0">
        <w:t xml:space="preserve">, </w:t>
      </w:r>
      <w:proofErr w:type="spellStart"/>
      <w:r w:rsidRPr="000F70A0">
        <w:t>ophaling</w:t>
      </w:r>
      <w:proofErr w:type="spellEnd"/>
      <w:r w:rsidRPr="000F70A0">
        <w:t xml:space="preserve"> door </w:t>
      </w:r>
      <w:proofErr w:type="spellStart"/>
      <w:r w:rsidRPr="000F70A0">
        <w:t>ecoteam</w:t>
      </w:r>
      <w:proofErr w:type="spellEnd"/>
      <w:r w:rsidRPr="000F70A0">
        <w:t xml:space="preserve"> aan de stand,…)</w:t>
      </w:r>
      <w:r>
        <w:t>.</w:t>
      </w:r>
    </w:p>
    <w:p w14:paraId="7DA653DA" w14:textId="77777777" w:rsidR="0062636A" w:rsidRDefault="00142773" w:rsidP="00FF6A76">
      <w:pPr>
        <w:pStyle w:val="Referentie"/>
        <w:ind w:left="709"/>
        <w:jc w:val="both"/>
      </w:pPr>
      <w:sdt>
        <w:sdtPr>
          <w:id w:val="589357534"/>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9A0055">
        <w:t xml:space="preserve"> </w:t>
      </w:r>
      <w:r w:rsidR="0062636A" w:rsidRPr="000F70A0">
        <w:t>Signalisatie</w:t>
      </w:r>
    </w:p>
    <w:p w14:paraId="70EBC49C" w14:textId="77777777" w:rsidR="0062636A" w:rsidRPr="000F70A0" w:rsidRDefault="0062636A" w:rsidP="00FF6A76">
      <w:pPr>
        <w:pStyle w:val="Referentie"/>
        <w:ind w:left="993"/>
        <w:jc w:val="both"/>
      </w:pPr>
      <w:r w:rsidRPr="000F70A0">
        <w:lastRenderedPageBreak/>
        <w:t>Voorzie signalisatie rond selectieve inzameling en teruggavesystemen en bepaa</w:t>
      </w:r>
      <w:r w:rsidR="000B7479">
        <w:t xml:space="preserve">l het verplicht plaatsen ervan </w:t>
      </w:r>
      <w:r w:rsidRPr="000F70A0">
        <w:t>(affiches, banners,…)</w:t>
      </w:r>
      <w:r>
        <w:t>.</w:t>
      </w:r>
    </w:p>
    <w:p w14:paraId="1FE27C9A" w14:textId="77777777" w:rsidR="0062636A" w:rsidRDefault="00142773" w:rsidP="00FF6A76">
      <w:pPr>
        <w:pStyle w:val="Referentie"/>
        <w:ind w:left="709"/>
        <w:jc w:val="both"/>
      </w:pPr>
      <w:sdt>
        <w:sdtPr>
          <w:id w:val="1750009369"/>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9A0055">
        <w:t xml:space="preserve"> </w:t>
      </w:r>
      <w:r w:rsidR="0062636A" w:rsidRPr="000F70A0">
        <w:t>Optioneel: extra preventiemaatregelen</w:t>
      </w:r>
    </w:p>
    <w:p w14:paraId="4ED2D106" w14:textId="77777777" w:rsidR="0062636A" w:rsidRPr="000F70A0" w:rsidRDefault="0062636A" w:rsidP="00FF6A76">
      <w:pPr>
        <w:pStyle w:val="Referentie"/>
        <w:ind w:left="993"/>
        <w:jc w:val="both"/>
      </w:pPr>
      <w:r>
        <w:t xml:space="preserve">Bijvoorbeeld: </w:t>
      </w:r>
      <w:r w:rsidRPr="000F70A0">
        <w:t>Zet partners aan om hun drankverpakkingen te verminderen. Bijv. enkel drank schenken via postmixsysteem, vaten of grootverpakkingen van min. 2L,…Enkel dranken serv</w:t>
      </w:r>
      <w:r w:rsidR="000B7479">
        <w:t>eren in een beker in plaats van</w:t>
      </w:r>
      <w:r>
        <w:t xml:space="preserve"> </w:t>
      </w:r>
      <w:r w:rsidRPr="000F70A0">
        <w:t xml:space="preserve">kleine </w:t>
      </w:r>
      <w:proofErr w:type="spellStart"/>
      <w:r w:rsidRPr="000F70A0">
        <w:t>pet-flesjes</w:t>
      </w:r>
      <w:proofErr w:type="spellEnd"/>
      <w:r w:rsidRPr="000F70A0">
        <w:t xml:space="preserve"> of blikjes</w:t>
      </w:r>
      <w:r w:rsidR="000B5ABE">
        <w:t>.</w:t>
      </w:r>
    </w:p>
    <w:p w14:paraId="08A9AC0C" w14:textId="77777777" w:rsidR="0062636A" w:rsidRDefault="0062636A" w:rsidP="00FF6A76">
      <w:pPr>
        <w:jc w:val="both"/>
        <w:rPr>
          <w:iCs/>
          <w:sz w:val="18"/>
          <w:szCs w:val="18"/>
        </w:rPr>
      </w:pPr>
    </w:p>
    <w:p w14:paraId="703A0C2B" w14:textId="77777777" w:rsidR="0062636A" w:rsidRDefault="0062636A" w:rsidP="00FF6A76">
      <w:pPr>
        <w:pStyle w:val="Lijstnummering4"/>
        <w:jc w:val="both"/>
      </w:pPr>
      <w:r>
        <w:t>Welke</w:t>
      </w:r>
      <w:r w:rsidRPr="000F70A0">
        <w:t xml:space="preserve"> afspraken </w:t>
      </w:r>
      <w:r>
        <w:t xml:space="preserve">heeft u </w:t>
      </w:r>
      <w:r w:rsidRPr="000F70A0">
        <w:t>gemaakt met artiesten?</w:t>
      </w:r>
    </w:p>
    <w:p w14:paraId="7DF1B638" w14:textId="77777777" w:rsidR="0062636A" w:rsidRPr="000F70A0" w:rsidRDefault="0062636A" w:rsidP="00753E3A">
      <w:pPr>
        <w:pStyle w:val="Referentie"/>
        <w:ind w:left="709"/>
        <w:jc w:val="both"/>
      </w:pPr>
      <w:r w:rsidRPr="000F70A0">
        <w:t>WIE: VIPS van je event</w:t>
      </w:r>
      <w:r>
        <w:t xml:space="preserve"> zoals </w:t>
      </w:r>
      <w:r w:rsidRPr="000F70A0">
        <w:t xml:space="preserve">bekende </w:t>
      </w:r>
      <w:r>
        <w:t>sporters</w:t>
      </w:r>
      <w:r w:rsidRPr="000F70A0">
        <w:t xml:space="preserve">, </w:t>
      </w:r>
      <w:r>
        <w:t>muzikanten</w:t>
      </w:r>
      <w:r w:rsidRPr="000F70A0">
        <w:t xml:space="preserve">, prins carnaval, </w:t>
      </w:r>
      <w:r>
        <w:t>kunstenaars,</w:t>
      </w:r>
      <w:r w:rsidRPr="000F70A0">
        <w:t>…</w:t>
      </w:r>
    </w:p>
    <w:p w14:paraId="3CE87210" w14:textId="77777777" w:rsidR="0062636A" w:rsidRDefault="0062636A" w:rsidP="00753E3A">
      <w:pPr>
        <w:pStyle w:val="Referentie"/>
        <w:ind w:left="709"/>
        <w:jc w:val="both"/>
      </w:pPr>
      <w:r w:rsidRPr="000F70A0">
        <w:t xml:space="preserve">WAAROM: </w:t>
      </w:r>
      <w:r>
        <w:t>Om hen voor te bereiden op de duurzame voorzieningen van uw evenement. Bovendien</w:t>
      </w:r>
      <w:r w:rsidRPr="000F70A0">
        <w:t xml:space="preserve"> kunnen</w:t>
      </w:r>
      <w:r>
        <w:t xml:space="preserve"> ze</w:t>
      </w:r>
      <w:r w:rsidRPr="000F70A0">
        <w:t xml:space="preserve"> een belangrijke sensibiliserende rol vervullen naar het publiek en andere partners toe. </w:t>
      </w:r>
    </w:p>
    <w:p w14:paraId="3C6CA30F" w14:textId="77777777" w:rsidR="0062636A" w:rsidRPr="000F70A0" w:rsidRDefault="0062636A" w:rsidP="00753E3A">
      <w:pPr>
        <w:pStyle w:val="Referentie"/>
        <w:ind w:left="709"/>
        <w:jc w:val="both"/>
        <w:rPr>
          <w:noProof/>
        </w:rPr>
      </w:pPr>
      <w:r>
        <w:t xml:space="preserve">WAT: </w:t>
      </w:r>
      <w:r w:rsidRPr="000F70A0">
        <w:t xml:space="preserve">Breng hen op de hoogte van de reglementering </w:t>
      </w:r>
      <w:r>
        <w:t>rond</w:t>
      </w:r>
      <w:r w:rsidRPr="000F70A0">
        <w:t xml:space="preserve"> eenmalige drankenverpakkingen</w:t>
      </w:r>
      <w:r>
        <w:t xml:space="preserve"> en genomen duurzaamheidsmaatregelen (</w:t>
      </w:r>
      <w:proofErr w:type="spellStart"/>
      <w:r>
        <w:t>bvb</w:t>
      </w:r>
      <w:proofErr w:type="spellEnd"/>
      <w:r>
        <w:t xml:space="preserve">: drinkwaterfonteinen ter beschikking – geen petflesjes op het podium - ; online </w:t>
      </w:r>
      <w:proofErr w:type="spellStart"/>
      <w:r>
        <w:t>programmmaboekje</w:t>
      </w:r>
      <w:proofErr w:type="spellEnd"/>
      <w:r>
        <w:t xml:space="preserve"> – geen drukwerk; vegetarische of veganistische maaltijden; geen wegwerp cateringmaterialen backstage,…). </w:t>
      </w:r>
      <w:r w:rsidRPr="000F70A0">
        <w:t>Optioneel</w:t>
      </w:r>
      <w:r w:rsidRPr="000F70A0">
        <w:rPr>
          <w:noProof/>
        </w:rPr>
        <w:t xml:space="preserve"> kan gevraagd worden om deel te nemen aan sensibiliserende acties of om deze te ondersteunen.</w:t>
      </w:r>
      <w:r>
        <w:rPr>
          <w:noProof/>
        </w:rPr>
        <w:t xml:space="preserve"> </w:t>
      </w:r>
    </w:p>
    <w:p w14:paraId="2EB848B9" w14:textId="77777777" w:rsidR="0062636A" w:rsidRPr="000F70A0" w:rsidRDefault="0062636A" w:rsidP="00753E3A">
      <w:pPr>
        <w:pStyle w:val="Referentie"/>
        <w:ind w:left="709"/>
        <w:jc w:val="both"/>
        <w:rPr>
          <w:noProof/>
        </w:rPr>
      </w:pPr>
      <w:r w:rsidRPr="000F70A0">
        <w:rPr>
          <w:noProof/>
        </w:rPr>
        <w:t>HOE:</w:t>
      </w:r>
      <w:r>
        <w:rPr>
          <w:noProof/>
        </w:rPr>
        <w:t xml:space="preserve"> </w:t>
      </w:r>
      <w:r>
        <w:t xml:space="preserve">voeg clausules toe </w:t>
      </w:r>
      <w:r w:rsidRPr="008D2CD3">
        <w:t xml:space="preserve">in </w:t>
      </w:r>
      <w:r>
        <w:t>o</w:t>
      </w:r>
      <w:r w:rsidRPr="008D2CD3">
        <w:t>vereenkomsten</w:t>
      </w:r>
      <w:r>
        <w:t>, laat een</w:t>
      </w:r>
      <w:r w:rsidRPr="008D2CD3">
        <w:t xml:space="preserve"> charter</w:t>
      </w:r>
      <w:r>
        <w:t xml:space="preserve"> of engagementsverklaring ondertekenen</w:t>
      </w:r>
      <w:r w:rsidRPr="008D2CD3">
        <w:t xml:space="preserve">, </w:t>
      </w:r>
      <w:r>
        <w:t xml:space="preserve">stuur een </w:t>
      </w:r>
      <w:hyperlink r:id="rId16" w:history="1">
        <w:r w:rsidRPr="007A5414">
          <w:rPr>
            <w:rStyle w:val="Hyperlink"/>
            <w:sz w:val="20"/>
            <w:szCs w:val="18"/>
          </w:rPr>
          <w:t>briefing</w:t>
        </w:r>
      </w:hyperlink>
      <w:r>
        <w:t>, organiseer een fysieke/digitale infosessie,…</w:t>
      </w:r>
    </w:p>
    <w:p w14:paraId="6ECAA59D" w14:textId="77777777" w:rsidR="0062636A" w:rsidRDefault="0062636A" w:rsidP="00FF6A76">
      <w:pPr>
        <w:pStyle w:val="Lijstalinea"/>
        <w:jc w:val="both"/>
        <w:rPr>
          <w:i/>
          <w:noProof/>
          <w:sz w:val="18"/>
        </w:rPr>
      </w:pPr>
    </w:p>
    <w:p w14:paraId="6F407204" w14:textId="77777777" w:rsidR="0062636A" w:rsidRPr="000F54F7" w:rsidRDefault="0062636A" w:rsidP="00FF6A76">
      <w:pPr>
        <w:pStyle w:val="Lijstnummering4"/>
        <w:jc w:val="both"/>
      </w:pPr>
      <w:r w:rsidRPr="000F54F7">
        <w:t>Welke afspraken heeft u gemaakt met de crew?</w:t>
      </w:r>
    </w:p>
    <w:p w14:paraId="1662F892" w14:textId="1B44E845" w:rsidR="0062636A" w:rsidRDefault="0062636A" w:rsidP="00753E3A">
      <w:pPr>
        <w:pStyle w:val="Referentie"/>
        <w:ind w:left="709"/>
        <w:jc w:val="both"/>
      </w:pPr>
      <w:r>
        <w:t>WIE: Alle interne medewerkers (</w:t>
      </w:r>
      <w:r w:rsidRPr="5150CE50">
        <w:t>team sponsoring, team logistiek, team programmatie, medewerkers bar en eetstanden, medewerkers onthaal, security,</w:t>
      </w:r>
      <w:r>
        <w:t xml:space="preserve"> techniekers, </w:t>
      </w:r>
      <w:r w:rsidRPr="5150CE50">
        <w:t>vrijwilligers</w:t>
      </w:r>
      <w:r>
        <w:t>, uitzendkrachten, freelancers,…)</w:t>
      </w:r>
    </w:p>
    <w:p w14:paraId="6DE6A8EA" w14:textId="7717E9E0" w:rsidR="0062636A" w:rsidRDefault="0062636A" w:rsidP="00753E3A">
      <w:pPr>
        <w:pStyle w:val="Referentie"/>
        <w:ind w:left="709"/>
        <w:jc w:val="both"/>
      </w:pPr>
      <w:r>
        <w:t xml:space="preserve">WAAROM: </w:t>
      </w:r>
      <w:r w:rsidRPr="5150CE50">
        <w:t>Om te kunnen slagen in de 90%-inzameling moet het hele team op de hoogte zijn van de te behalen doelstelling en de genomen maatregelen.</w:t>
      </w:r>
      <w:r>
        <w:t xml:space="preserve"> </w:t>
      </w:r>
      <w:r>
        <w:rPr>
          <w:iCs/>
        </w:rPr>
        <w:t>Bovendien kunnen ze zich zo voorbereiden op de duurzame voorzieningen van uw evenement (bijvoorbeeld drinkflessen of herbruikbare bekers meenemen om backstage te gebruiken</w:t>
      </w:r>
      <w:r w:rsidR="00EF51B7">
        <w:rPr>
          <w:iCs/>
        </w:rPr>
        <w:t>, geen wegwerpbekers in elkaar schuiven</w:t>
      </w:r>
      <w:r w:rsidR="002608EF">
        <w:rPr>
          <w:iCs/>
        </w:rPr>
        <w:t xml:space="preserve"> alvorens in de </w:t>
      </w:r>
      <w:proofErr w:type="spellStart"/>
      <w:r w:rsidR="002608EF">
        <w:rPr>
          <w:iCs/>
        </w:rPr>
        <w:t>afvalrecipiënten</w:t>
      </w:r>
      <w:proofErr w:type="spellEnd"/>
      <w:r w:rsidR="002608EF">
        <w:rPr>
          <w:iCs/>
        </w:rPr>
        <w:t xml:space="preserve"> te gooien</w:t>
      </w:r>
      <w:r w:rsidR="00EF51B7">
        <w:rPr>
          <w:iCs/>
        </w:rPr>
        <w:t>,…</w:t>
      </w:r>
      <w:r>
        <w:rPr>
          <w:iCs/>
        </w:rPr>
        <w:t>).</w:t>
      </w:r>
    </w:p>
    <w:p w14:paraId="44EB1BD5" w14:textId="77777777" w:rsidR="0062636A" w:rsidRDefault="0062636A" w:rsidP="00753E3A">
      <w:pPr>
        <w:pStyle w:val="Referentie"/>
        <w:ind w:left="709"/>
        <w:jc w:val="both"/>
      </w:pPr>
      <w:r>
        <w:t xml:space="preserve">WAT: </w:t>
      </w:r>
      <w:r w:rsidRPr="007E5221">
        <w:t xml:space="preserve">Breng hen op de hoogte van de inspanningen van het event en de reglementering </w:t>
      </w:r>
      <w:r>
        <w:t>rond</w:t>
      </w:r>
      <w:r w:rsidRPr="007E5221">
        <w:t xml:space="preserve"> eenmalige drankenverpakkingen</w:t>
      </w:r>
      <w:r>
        <w:t xml:space="preserve"> en genomen duurzaamheidsmaatregelen (</w:t>
      </w:r>
      <w:proofErr w:type="spellStart"/>
      <w:r>
        <w:t>bvb</w:t>
      </w:r>
      <w:proofErr w:type="spellEnd"/>
      <w:r>
        <w:t>: drinkwaterfonteinen ter beschikking – geen petflesjes op het terrein - ; controle op eenmalige drankverpakkingen aan de in- en uitgang;…).</w:t>
      </w:r>
    </w:p>
    <w:p w14:paraId="0A9799EB" w14:textId="77777777" w:rsidR="0062636A" w:rsidRDefault="0062636A" w:rsidP="00753E3A">
      <w:pPr>
        <w:pStyle w:val="Referentie"/>
        <w:ind w:left="709"/>
        <w:jc w:val="both"/>
        <w:rPr>
          <w:iCs/>
        </w:rPr>
      </w:pPr>
      <w:r>
        <w:t>HOE: l</w:t>
      </w:r>
      <w:r>
        <w:rPr>
          <w:iCs/>
        </w:rPr>
        <w:t>aat een</w:t>
      </w:r>
      <w:r w:rsidRPr="008D2CD3">
        <w:rPr>
          <w:iCs/>
        </w:rPr>
        <w:t xml:space="preserve"> charter</w:t>
      </w:r>
      <w:r>
        <w:rPr>
          <w:iCs/>
        </w:rPr>
        <w:t xml:space="preserve"> ondertekenen</w:t>
      </w:r>
      <w:r w:rsidRPr="008D2CD3">
        <w:rPr>
          <w:iCs/>
        </w:rPr>
        <w:t xml:space="preserve">, </w:t>
      </w:r>
      <w:r>
        <w:rPr>
          <w:iCs/>
        </w:rPr>
        <w:t>verspreid een briefing, organiseer een fysieke/digitale infosessie,…</w:t>
      </w:r>
    </w:p>
    <w:p w14:paraId="74F8702F" w14:textId="77777777" w:rsidR="007A5414" w:rsidRDefault="007A5414" w:rsidP="007A5414">
      <w:pPr>
        <w:pStyle w:val="Referentie"/>
        <w:ind w:left="709"/>
      </w:pPr>
    </w:p>
    <w:p w14:paraId="79F4B488" w14:textId="77777777" w:rsidR="0062636A" w:rsidRPr="000F54F7" w:rsidRDefault="0062636A" w:rsidP="00FF6A76">
      <w:pPr>
        <w:pStyle w:val="Lijstnummering4"/>
        <w:jc w:val="both"/>
      </w:pPr>
      <w:r w:rsidRPr="000F54F7">
        <w:t xml:space="preserve">Heeft u een </w:t>
      </w:r>
      <w:proofErr w:type="spellStart"/>
      <w:r w:rsidRPr="000F54F7">
        <w:t>ecoteam</w:t>
      </w:r>
      <w:proofErr w:type="spellEnd"/>
      <w:r w:rsidRPr="000F54F7">
        <w:t xml:space="preserve"> aangesteld?</w:t>
      </w:r>
    </w:p>
    <w:p w14:paraId="3BBEB02E" w14:textId="77777777" w:rsidR="0062636A" w:rsidRPr="000F70A0" w:rsidRDefault="0062636A" w:rsidP="00753E3A">
      <w:pPr>
        <w:pStyle w:val="Referentie"/>
        <w:ind w:left="709"/>
        <w:jc w:val="both"/>
        <w:rPr>
          <w:iCs/>
          <w:szCs w:val="18"/>
        </w:rPr>
      </w:pPr>
      <w:r w:rsidRPr="000F70A0">
        <w:rPr>
          <w:iCs/>
          <w:szCs w:val="18"/>
        </w:rPr>
        <w:t xml:space="preserve">WIE: </w:t>
      </w:r>
      <w:r w:rsidRPr="000F70A0">
        <w:t>Dit is een groep medewerkers</w:t>
      </w:r>
      <w:r>
        <w:t xml:space="preserve"> </w:t>
      </w:r>
      <w:r w:rsidRPr="000F70A0">
        <w:t>onder leiding van een teamcoach</w:t>
      </w:r>
      <w:r>
        <w:t>.</w:t>
      </w:r>
    </w:p>
    <w:p w14:paraId="1D79A869" w14:textId="77777777" w:rsidR="0062636A" w:rsidRPr="000F70A0" w:rsidRDefault="0062636A" w:rsidP="00753E3A">
      <w:pPr>
        <w:pStyle w:val="Referentie"/>
        <w:ind w:left="709"/>
        <w:jc w:val="both"/>
      </w:pPr>
      <w:r w:rsidRPr="000F70A0">
        <w:rPr>
          <w:iCs/>
          <w:szCs w:val="18"/>
        </w:rPr>
        <w:t xml:space="preserve">WAAROM: Ze zorgen </w:t>
      </w:r>
      <w:r w:rsidRPr="000F70A0">
        <w:t xml:space="preserve">voor de netheid </w:t>
      </w:r>
      <w:r>
        <w:t xml:space="preserve">van het terrein </w:t>
      </w:r>
      <w:r w:rsidRPr="000F70A0">
        <w:t xml:space="preserve">en </w:t>
      </w:r>
      <w:r>
        <w:t>een</w:t>
      </w:r>
      <w:r w:rsidRPr="000F70A0">
        <w:t xml:space="preserve"> correcte afvalsortering.</w:t>
      </w:r>
      <w:r>
        <w:t xml:space="preserve"> </w:t>
      </w:r>
      <w:r w:rsidRPr="007E5221">
        <w:t xml:space="preserve">Het </w:t>
      </w:r>
      <w:proofErr w:type="spellStart"/>
      <w:r w:rsidRPr="007E5221">
        <w:t>ecoteam</w:t>
      </w:r>
      <w:proofErr w:type="spellEnd"/>
      <w:r w:rsidRPr="007E5221">
        <w:t xml:space="preserve"> vervult een cruciale rol voor de 90%-inzameling.</w:t>
      </w:r>
    </w:p>
    <w:p w14:paraId="5F3E737F" w14:textId="77777777" w:rsidR="0062636A" w:rsidRPr="000F70A0" w:rsidRDefault="0062636A" w:rsidP="00753E3A">
      <w:pPr>
        <w:pStyle w:val="Referentie"/>
        <w:ind w:left="709"/>
        <w:jc w:val="both"/>
      </w:pPr>
      <w:r w:rsidRPr="000F70A0">
        <w:rPr>
          <w:iCs/>
          <w:szCs w:val="18"/>
        </w:rPr>
        <w:t xml:space="preserve">WAT: </w:t>
      </w:r>
      <w:r w:rsidRPr="000F70A0">
        <w:t xml:space="preserve">Tijdens het event verzamelt het team achtergelaten bekers/flesjes/blikjes en maakt </w:t>
      </w:r>
      <w:r>
        <w:t xml:space="preserve">het </w:t>
      </w:r>
      <w:r w:rsidRPr="000F70A0">
        <w:t xml:space="preserve">bezoekers en medewerkers wegwijs in het sorteren. Na het event </w:t>
      </w:r>
      <w:r>
        <w:t xml:space="preserve">kan het </w:t>
      </w:r>
      <w:proofErr w:type="spellStart"/>
      <w:r>
        <w:t>ecoteam</w:t>
      </w:r>
      <w:proofErr w:type="spellEnd"/>
      <w:r w:rsidRPr="000F70A0">
        <w:t xml:space="preserve"> selectief de drankverpakkingen op de locatie</w:t>
      </w:r>
      <w:r>
        <w:t xml:space="preserve"> prikken, de afvalstromen </w:t>
      </w:r>
      <w:proofErr w:type="spellStart"/>
      <w:r>
        <w:t>nasorteren</w:t>
      </w:r>
      <w:proofErr w:type="spellEnd"/>
      <w:r>
        <w:t>,...</w:t>
      </w:r>
      <w:r w:rsidRPr="000F70A0">
        <w:t xml:space="preserve">. Het </w:t>
      </w:r>
      <w:r>
        <w:t>team</w:t>
      </w:r>
      <w:r w:rsidRPr="000F70A0">
        <w:t xml:space="preserve"> is herkenbaar (</w:t>
      </w:r>
      <w:proofErr w:type="spellStart"/>
      <w:r w:rsidRPr="000F70A0">
        <w:t>t-shirts</w:t>
      </w:r>
      <w:proofErr w:type="spellEnd"/>
      <w:r w:rsidRPr="000F70A0">
        <w:t>, grijpers,…), en vervult ook een sensibiliserende rol.</w:t>
      </w:r>
    </w:p>
    <w:p w14:paraId="79E1C78B" w14:textId="77777777" w:rsidR="0062636A" w:rsidRDefault="0062636A" w:rsidP="00753E3A">
      <w:pPr>
        <w:pStyle w:val="Referentie"/>
        <w:ind w:left="709"/>
        <w:jc w:val="both"/>
      </w:pPr>
      <w:r w:rsidRPr="000F70A0">
        <w:rPr>
          <w:iCs/>
          <w:szCs w:val="18"/>
        </w:rPr>
        <w:t xml:space="preserve">HOE: </w:t>
      </w:r>
      <w:r w:rsidRPr="000F70A0">
        <w:t xml:space="preserve">Maak een planning en beschrijf welke medewerkers op welk uur verantwoordelijk zijn voor bepaalde taken en/of zones.  De planning omvat minimaal volgende taken: bezoekers aanspreken, bekers/flesjes/ blikjes inzamelen en sorteren en legen van afvalbakken. Andere mogelijke taken: inleverpunt bemannen, </w:t>
      </w:r>
      <w:proofErr w:type="spellStart"/>
      <w:r w:rsidRPr="000F70A0">
        <w:t>nasorteren</w:t>
      </w:r>
      <w:proofErr w:type="spellEnd"/>
      <w:r w:rsidRPr="000F70A0">
        <w:t xml:space="preserve">,… </w:t>
      </w:r>
    </w:p>
    <w:p w14:paraId="65B11BBA" w14:textId="77777777" w:rsidR="0062636A" w:rsidRPr="000F70A0" w:rsidRDefault="0062636A" w:rsidP="00753E3A">
      <w:pPr>
        <w:pStyle w:val="Referentie"/>
        <w:ind w:left="709"/>
        <w:jc w:val="both"/>
      </w:pPr>
      <w:r w:rsidRPr="000F70A0">
        <w:t xml:space="preserve">Zorg dat het team herkenbaar is. Vraag </w:t>
      </w:r>
      <w:proofErr w:type="spellStart"/>
      <w:r w:rsidRPr="000F70A0">
        <w:t>fluo</w:t>
      </w:r>
      <w:proofErr w:type="spellEnd"/>
      <w:r w:rsidRPr="000F70A0">
        <w:t xml:space="preserve"> hesjes aan </w:t>
      </w:r>
      <w:hyperlink r:id="rId17" w:history="1">
        <w:r w:rsidRPr="009E6F03">
          <w:rPr>
            <w:rStyle w:val="Hyperlink"/>
            <w:sz w:val="20"/>
          </w:rPr>
          <w:t>Mooimakers</w:t>
        </w:r>
      </w:hyperlink>
      <w:r>
        <w:t xml:space="preserve"> of</w:t>
      </w:r>
      <w:r w:rsidRPr="000F70A0">
        <w:t xml:space="preserve"> ontwerp een</w:t>
      </w:r>
      <w:r>
        <w:t xml:space="preserve"> duurzaam</w:t>
      </w:r>
      <w:r w:rsidRPr="000F70A0">
        <w:t xml:space="preserve"> </w:t>
      </w:r>
      <w:proofErr w:type="spellStart"/>
      <w:r w:rsidRPr="000F70A0">
        <w:t>t-shirt</w:t>
      </w:r>
      <w:proofErr w:type="spellEnd"/>
      <w:r w:rsidRPr="000F70A0">
        <w:t xml:space="preserve"> </w:t>
      </w:r>
      <w:r>
        <w:t>/ outfit die</w:t>
      </w:r>
      <w:r w:rsidRPr="000F70A0">
        <w:t xml:space="preserve"> u jaar na jaar kan hergebruiken. </w:t>
      </w:r>
      <w:r>
        <w:t xml:space="preserve">Een </w:t>
      </w:r>
      <w:r w:rsidRPr="000F70A0">
        <w:t>aparte schriftelijke en mondelinge briefing</w:t>
      </w:r>
      <w:r>
        <w:t xml:space="preserve"> / </w:t>
      </w:r>
      <w:r w:rsidRPr="000F70A0">
        <w:t>opleiding</w:t>
      </w:r>
      <w:r>
        <w:t xml:space="preserve"> is noodzakelijk voor het goed functioneren van het team. </w:t>
      </w:r>
      <w:r>
        <w:rPr>
          <w:noProof/>
        </w:rPr>
        <w:t xml:space="preserve">U vindt praktijkvoorbeelden </w:t>
      </w:r>
      <w:hyperlink r:id="rId18" w:history="1">
        <w:r w:rsidRPr="009E6F03">
          <w:rPr>
            <w:rStyle w:val="Hyperlink"/>
            <w:noProof/>
            <w:sz w:val="20"/>
          </w:rPr>
          <w:t>hier</w:t>
        </w:r>
      </w:hyperlink>
      <w:r>
        <w:rPr>
          <w:noProof/>
        </w:rPr>
        <w:t>.</w:t>
      </w:r>
    </w:p>
    <w:p w14:paraId="56818EB4" w14:textId="77777777" w:rsidR="0062636A" w:rsidRDefault="0062636A" w:rsidP="00FF6A76">
      <w:pPr>
        <w:ind w:left="708"/>
        <w:jc w:val="both"/>
        <w:rPr>
          <w:i/>
          <w:iCs/>
          <w:sz w:val="18"/>
          <w:szCs w:val="18"/>
        </w:rPr>
      </w:pPr>
    </w:p>
    <w:p w14:paraId="434C6AF4" w14:textId="77777777" w:rsidR="0062636A" w:rsidRPr="000F54F7" w:rsidRDefault="0062636A" w:rsidP="00FF6A76">
      <w:pPr>
        <w:pStyle w:val="Lijstnummering4"/>
        <w:jc w:val="both"/>
      </w:pPr>
      <w:r w:rsidRPr="000F54F7">
        <w:lastRenderedPageBreak/>
        <w:t>Maakt u gebruik van een waarborgsysteem?</w:t>
      </w:r>
    </w:p>
    <w:p w14:paraId="65AFEB21" w14:textId="77777777" w:rsidR="0062636A" w:rsidRPr="000F70A0" w:rsidRDefault="0062636A" w:rsidP="00753E3A">
      <w:pPr>
        <w:pStyle w:val="Referentie"/>
        <w:ind w:left="709"/>
        <w:jc w:val="both"/>
      </w:pPr>
      <w:r w:rsidRPr="000F70A0">
        <w:rPr>
          <w:iCs/>
          <w:szCs w:val="18"/>
        </w:rPr>
        <w:t xml:space="preserve">WAAROM: </w:t>
      </w:r>
      <w:r>
        <w:t>Het is aan te raden om</w:t>
      </w:r>
      <w:r w:rsidRPr="000F70A0">
        <w:t xml:space="preserve"> voor wegwerpbekers of petflesjes een waarborg te vragen. Het product bestaat namelijk uit een waardevol materiaal.</w:t>
      </w:r>
    </w:p>
    <w:p w14:paraId="28DC3EAF" w14:textId="77777777" w:rsidR="0062636A" w:rsidRDefault="0062636A" w:rsidP="00753E3A">
      <w:pPr>
        <w:pStyle w:val="Referentie"/>
        <w:ind w:left="709"/>
        <w:jc w:val="both"/>
      </w:pPr>
      <w:r w:rsidRPr="000F70A0">
        <w:rPr>
          <w:iCs/>
          <w:szCs w:val="18"/>
        </w:rPr>
        <w:t>WAT:</w:t>
      </w:r>
      <w:r w:rsidRPr="000F70A0">
        <w:t xml:space="preserve"> </w:t>
      </w:r>
    </w:p>
    <w:p w14:paraId="245D966B" w14:textId="77777777" w:rsidR="0062636A" w:rsidRDefault="00142773" w:rsidP="00753E3A">
      <w:pPr>
        <w:pStyle w:val="Referentie"/>
        <w:ind w:left="709"/>
        <w:jc w:val="both"/>
      </w:pPr>
      <w:sdt>
        <w:sdtPr>
          <w:id w:val="1627666933"/>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9E6F03">
        <w:t xml:space="preserve"> </w:t>
      </w:r>
      <w:r w:rsidR="0062636A">
        <w:t xml:space="preserve">Waarborg* (cash / </w:t>
      </w:r>
      <w:proofErr w:type="spellStart"/>
      <w:r w:rsidR="0062636A">
        <w:t>cashless</w:t>
      </w:r>
      <w:proofErr w:type="spellEnd"/>
      <w:r w:rsidR="0062636A">
        <w:t>)</w:t>
      </w:r>
    </w:p>
    <w:p w14:paraId="35604E5B" w14:textId="77777777" w:rsidR="0062636A" w:rsidRDefault="00142773" w:rsidP="00753E3A">
      <w:pPr>
        <w:pStyle w:val="Referentie"/>
        <w:ind w:left="709"/>
        <w:jc w:val="both"/>
      </w:pPr>
      <w:sdt>
        <w:sdtPr>
          <w:id w:val="1192958747"/>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9E6F03">
        <w:t xml:space="preserve"> </w:t>
      </w:r>
      <w:proofErr w:type="spellStart"/>
      <w:r w:rsidR="0062636A">
        <w:t>Ecocoin</w:t>
      </w:r>
      <w:proofErr w:type="spellEnd"/>
      <w:r w:rsidR="0062636A">
        <w:t>**</w:t>
      </w:r>
    </w:p>
    <w:p w14:paraId="4AAAB779" w14:textId="77777777" w:rsidR="0062636A" w:rsidRDefault="00142773" w:rsidP="00753E3A">
      <w:pPr>
        <w:pStyle w:val="Referentie"/>
        <w:ind w:left="709"/>
        <w:jc w:val="both"/>
      </w:pPr>
      <w:sdt>
        <w:sdtPr>
          <w:id w:val="-1649659917"/>
          <w14:checkbox>
            <w14:checked w14:val="0"/>
            <w14:checkedState w14:val="2612" w14:font="MS Gothic"/>
            <w14:uncheckedState w14:val="2610" w14:font="MS Gothic"/>
          </w14:checkbox>
        </w:sdtPr>
        <w:sdtEndPr/>
        <w:sdtContent>
          <w:r w:rsidR="0062636A">
            <w:rPr>
              <w:rFonts w:ascii="MS Gothic" w:eastAsia="MS Gothic" w:hAnsi="MS Gothic" w:hint="eastAsia"/>
            </w:rPr>
            <w:t>☐</w:t>
          </w:r>
        </w:sdtContent>
      </w:sdt>
      <w:r w:rsidR="009E6F03">
        <w:t xml:space="preserve"> </w:t>
      </w:r>
      <w:r w:rsidR="0062636A">
        <w:t>Be</w:t>
      </w:r>
      <w:r w:rsidR="0062636A" w:rsidRPr="000F70A0">
        <w:t>loningssysteem</w:t>
      </w:r>
      <w:r w:rsidR="0062636A">
        <w:t>***</w:t>
      </w:r>
      <w:r w:rsidR="0062636A" w:rsidRPr="000F70A0">
        <w:t xml:space="preserve"> (drankbon, korting, beleving,…) </w:t>
      </w:r>
    </w:p>
    <w:p w14:paraId="124D8290" w14:textId="77777777" w:rsidR="0062636A" w:rsidRDefault="0062636A" w:rsidP="00753E3A">
      <w:pPr>
        <w:pStyle w:val="Referentie"/>
        <w:ind w:left="709"/>
        <w:jc w:val="both"/>
      </w:pPr>
      <w:r>
        <w:t xml:space="preserve">*Reken een extra bedrag aan per verkocht </w:t>
      </w:r>
      <w:proofErr w:type="spellStart"/>
      <w:r>
        <w:t>drankrecipiënt</w:t>
      </w:r>
      <w:proofErr w:type="spellEnd"/>
      <w:r>
        <w:t xml:space="preserve"> (beker/fles/blikje,…).  </w:t>
      </w:r>
    </w:p>
    <w:p w14:paraId="42968D7A" w14:textId="77777777" w:rsidR="0062636A" w:rsidRDefault="0062636A" w:rsidP="00753E3A">
      <w:pPr>
        <w:pStyle w:val="Referentie"/>
        <w:ind w:left="709"/>
        <w:jc w:val="both"/>
      </w:pPr>
      <w:r>
        <w:t>** W</w:t>
      </w:r>
      <w:r w:rsidRPr="007E5221">
        <w:t xml:space="preserve">erken met een </w:t>
      </w:r>
      <w:proofErr w:type="spellStart"/>
      <w:r w:rsidRPr="007E5221">
        <w:t>ecocoin</w:t>
      </w:r>
      <w:proofErr w:type="spellEnd"/>
      <w:r w:rsidRPr="007E5221">
        <w:t xml:space="preserve"> gaat als volgt: Bij het betreden van het evenement krijgt elke bezoeker een jeton. Deze wordt afgegeven bij betaling van het eerste drankje. Een volgend drankje wordt pas verkregen bij inlevering van de lege beker/ flesje. Bij verlies van de beker/flesje, kan een </w:t>
      </w:r>
      <w:proofErr w:type="spellStart"/>
      <w:r w:rsidRPr="007E5221">
        <w:t>ecocoin</w:t>
      </w:r>
      <w:proofErr w:type="spellEnd"/>
      <w:r w:rsidRPr="007E5221">
        <w:t xml:space="preserve"> worden aangekocht aan x€, of kan een achtergelaten lege beker/ flesje ingeruild worden</w:t>
      </w:r>
      <w:r>
        <w:t>.</w:t>
      </w:r>
    </w:p>
    <w:p w14:paraId="24BE5FE2" w14:textId="77777777" w:rsidR="0062636A" w:rsidRPr="000F70A0" w:rsidRDefault="0062636A" w:rsidP="00753E3A">
      <w:pPr>
        <w:pStyle w:val="Referentie"/>
        <w:ind w:left="709"/>
        <w:jc w:val="both"/>
      </w:pPr>
      <w:r>
        <w:t xml:space="preserve">*** </w:t>
      </w:r>
      <w:r w:rsidRPr="007E5221">
        <w:t>Geef een gratis drankbon</w:t>
      </w:r>
      <w:r>
        <w:t xml:space="preserve"> of korting</w:t>
      </w:r>
      <w:r w:rsidRPr="007E5221">
        <w:t xml:space="preserve"> wanneer x aantal wegwerpbekers of flesjes teruggebracht worden</w:t>
      </w:r>
      <w:r>
        <w:t>.</w:t>
      </w:r>
    </w:p>
    <w:p w14:paraId="36711D6B" w14:textId="77777777" w:rsidR="0062636A" w:rsidRDefault="0062636A" w:rsidP="00753E3A">
      <w:pPr>
        <w:pStyle w:val="Referentie"/>
        <w:ind w:left="709"/>
        <w:jc w:val="both"/>
        <w:rPr>
          <w:noProof/>
        </w:rPr>
      </w:pPr>
      <w:r>
        <w:t xml:space="preserve">HOE: </w:t>
      </w:r>
      <w:r w:rsidRPr="000F70A0">
        <w:t>Voorzie voldoende inruilpunten voor lege bekers/flesjes zoals aan de bar of kassa.</w:t>
      </w:r>
      <w:r>
        <w:t xml:space="preserve"> Plaats</w:t>
      </w:r>
      <w:r w:rsidRPr="007E5221">
        <w:t xml:space="preserve"> voldoende geïnformeerde security/</w:t>
      </w:r>
      <w:r>
        <w:t>medewerkers</w:t>
      </w:r>
      <w:r w:rsidRPr="007E5221">
        <w:t xml:space="preserve"> aan de uitgang om bezoekers hun laatste beker/flesje te laten inleveren </w:t>
      </w:r>
      <w:r>
        <w:t>vooraleer</w:t>
      </w:r>
      <w:r w:rsidRPr="007E5221">
        <w:t xml:space="preserve"> ze het terrein verlaten. Zo wordt de inzameling verzekerd en blijft het terrein netjes!</w:t>
      </w:r>
      <w:r>
        <w:t xml:space="preserve"> </w:t>
      </w:r>
      <w:r>
        <w:rPr>
          <w:noProof/>
        </w:rPr>
        <w:t xml:space="preserve">U vindt praktijkvoorbeelden </w:t>
      </w:r>
      <w:hyperlink r:id="rId19" w:history="1">
        <w:r w:rsidRPr="00753E3A">
          <w:rPr>
            <w:rStyle w:val="Hyperlink"/>
            <w:noProof/>
            <w:sz w:val="20"/>
          </w:rPr>
          <w:t>hier</w:t>
        </w:r>
      </w:hyperlink>
      <w:r>
        <w:rPr>
          <w:noProof/>
        </w:rPr>
        <w:t>.</w:t>
      </w:r>
    </w:p>
    <w:p w14:paraId="2C82742E" w14:textId="77777777" w:rsidR="0062636A" w:rsidRDefault="0062636A" w:rsidP="00FF6A76">
      <w:pPr>
        <w:ind w:left="708"/>
        <w:jc w:val="both"/>
        <w:rPr>
          <w:b/>
          <w:bCs/>
          <w:iCs/>
          <w:sz w:val="28"/>
          <w:szCs w:val="28"/>
        </w:rPr>
      </w:pPr>
    </w:p>
    <w:p w14:paraId="23AFC82D" w14:textId="77777777" w:rsidR="0062636A" w:rsidRPr="000F54F7" w:rsidRDefault="0062636A" w:rsidP="00FF6A76">
      <w:pPr>
        <w:pStyle w:val="Lijstnummering4"/>
        <w:jc w:val="both"/>
      </w:pPr>
      <w:r w:rsidRPr="000F54F7">
        <w:t>Heeft u een vuilnisbakkenplan gemaakt?</w:t>
      </w:r>
    </w:p>
    <w:p w14:paraId="299F3A6B" w14:textId="39D649B6" w:rsidR="0062636A" w:rsidRPr="000F70A0" w:rsidRDefault="0062636A" w:rsidP="00753E3A">
      <w:pPr>
        <w:pStyle w:val="Referentie"/>
        <w:ind w:left="709"/>
        <w:jc w:val="both"/>
      </w:pPr>
      <w:r w:rsidRPr="000F70A0">
        <w:t xml:space="preserve">WAT: </w:t>
      </w:r>
      <w:r>
        <w:t>E</w:t>
      </w:r>
      <w:r w:rsidRPr="000F70A0">
        <w:t xml:space="preserve">en ingetekende plattegrond van de vuilnisinfrastructuur (vuilnisbakken, containers,…) </w:t>
      </w:r>
      <w:r>
        <w:t xml:space="preserve">voor selectieve inzameling </w:t>
      </w:r>
      <w:r w:rsidRPr="000F70A0">
        <w:t>zowel voor de front</w:t>
      </w:r>
      <w:r>
        <w:t>- als backsite</w:t>
      </w:r>
      <w:r w:rsidRPr="000F70A0">
        <w:t>. Ook eventuele inleverpunten bij belonings- of waarborgsystemen worden hierop aangeduid.</w:t>
      </w:r>
      <w:r w:rsidR="00EF51B7">
        <w:t xml:space="preserve"> Let op: voorzie geen speciale kokers waarin bekers in elkaar geschoven worden, dit verhindert de recyclage.</w:t>
      </w:r>
    </w:p>
    <w:p w14:paraId="5C90ED11" w14:textId="77777777" w:rsidR="0062636A" w:rsidRPr="000F70A0" w:rsidRDefault="0062636A" w:rsidP="00753E3A">
      <w:pPr>
        <w:pStyle w:val="Referentie"/>
        <w:ind w:left="709"/>
        <w:jc w:val="both"/>
      </w:pPr>
      <w:r w:rsidRPr="000F70A0">
        <w:t>WAAROM: Een net terrein en voldoende selectieve inzameling krijgt u door het plaatsen van voldoende vuilnisbakken.</w:t>
      </w:r>
    </w:p>
    <w:p w14:paraId="3EE388FB" w14:textId="77777777" w:rsidR="0062636A" w:rsidRDefault="0062636A" w:rsidP="00753E3A">
      <w:pPr>
        <w:pStyle w:val="Referentie"/>
        <w:ind w:left="709"/>
        <w:jc w:val="both"/>
      </w:pPr>
      <w:r w:rsidRPr="000F70A0">
        <w:t>HOE: Voorzie</w:t>
      </w:r>
      <w:r>
        <w:t xml:space="preserve"> minimaal</w:t>
      </w:r>
      <w:r w:rsidRPr="000F70A0">
        <w:t xml:space="preserve"> aan de voorzijde van elke eet/drankstand 1 restvuilnisbak en 1 vuilnisbak</w:t>
      </w:r>
      <w:r>
        <w:t>*</w:t>
      </w:r>
      <w:r w:rsidRPr="000F70A0">
        <w:t xml:space="preserve"> voor bekers/flesjes/blikjes. </w:t>
      </w:r>
      <w:r>
        <w:t xml:space="preserve">Verder plaatst u vuilnisbakken aan in-en uitgangen, bij bevoorradingen en maakt u een spreiding op het terrein. </w:t>
      </w:r>
      <w:r>
        <w:rPr>
          <w:noProof/>
        </w:rPr>
        <w:t xml:space="preserve">U vindt praktijkvoorbeelden </w:t>
      </w:r>
      <w:hyperlink r:id="rId20" w:history="1">
        <w:r w:rsidRPr="00753E3A">
          <w:rPr>
            <w:rStyle w:val="Hyperlink"/>
            <w:noProof/>
            <w:sz w:val="20"/>
          </w:rPr>
          <w:t>hier</w:t>
        </w:r>
      </w:hyperlink>
      <w:r>
        <w:rPr>
          <w:noProof/>
        </w:rPr>
        <w:t>.</w:t>
      </w:r>
    </w:p>
    <w:p w14:paraId="3A0ADCED" w14:textId="77777777" w:rsidR="0062636A" w:rsidRPr="000F70A0" w:rsidRDefault="0062636A" w:rsidP="00753E3A">
      <w:pPr>
        <w:pStyle w:val="Referentie"/>
        <w:ind w:left="709"/>
        <w:jc w:val="both"/>
      </w:pPr>
      <w:r>
        <w:t>*</w:t>
      </w:r>
      <w:r w:rsidRPr="000F70A0">
        <w:t xml:space="preserve">Deze aparte vuilnisbak is niet nodig bij een waarborgsysteem. Enkel afvaleilanden aan de ingang van het </w:t>
      </w:r>
      <w:r w:rsidRPr="00D134CB">
        <w:t>evenemententerrein zijn dan nodi</w:t>
      </w:r>
      <w:r>
        <w:t>g, voor de dranken</w:t>
      </w:r>
      <w:r w:rsidRPr="000F70A0">
        <w:t xml:space="preserve"> die bezoekers</w:t>
      </w:r>
      <w:r>
        <w:t xml:space="preserve"> consumeren</w:t>
      </w:r>
      <w:r w:rsidRPr="000F70A0">
        <w:t xml:space="preserve"> op weg naar het evenement</w:t>
      </w:r>
      <w:r>
        <w:t>.</w:t>
      </w:r>
    </w:p>
    <w:p w14:paraId="4DCA3E79" w14:textId="77777777" w:rsidR="0062636A" w:rsidRPr="000F70A0" w:rsidRDefault="0062636A" w:rsidP="00FF6A76">
      <w:pPr>
        <w:pStyle w:val="Lijstalinea"/>
        <w:jc w:val="both"/>
        <w:rPr>
          <w:sz w:val="18"/>
        </w:rPr>
      </w:pPr>
    </w:p>
    <w:p w14:paraId="62CB81A5" w14:textId="77777777" w:rsidR="0062636A" w:rsidRPr="000F54F7" w:rsidRDefault="0062636A" w:rsidP="00FF6A76">
      <w:pPr>
        <w:pStyle w:val="Lijstnummering4"/>
        <w:jc w:val="both"/>
      </w:pPr>
      <w:r w:rsidRPr="000F54F7">
        <w:t>Heeft u een communicatieplan rond drankverpakkingen?</w:t>
      </w:r>
    </w:p>
    <w:p w14:paraId="3439810A" w14:textId="77777777" w:rsidR="0062636A" w:rsidRDefault="0062636A" w:rsidP="00753E3A">
      <w:pPr>
        <w:pStyle w:val="Referentie"/>
        <w:ind w:left="709"/>
        <w:jc w:val="both"/>
      </w:pPr>
      <w:r>
        <w:t xml:space="preserve">VOOR WIE: bezoekers en deelnemers van uw evenement. </w:t>
      </w:r>
    </w:p>
    <w:p w14:paraId="1D183E44" w14:textId="77777777" w:rsidR="0062636A" w:rsidRPr="000F70A0" w:rsidRDefault="0062636A" w:rsidP="00753E3A">
      <w:pPr>
        <w:pStyle w:val="Referentie"/>
        <w:ind w:left="709"/>
        <w:jc w:val="both"/>
      </w:pPr>
      <w:r w:rsidRPr="000F70A0">
        <w:t xml:space="preserve">WAAROM: Het sensibiliseren van de bezoekers rond uw acties om de 90%-inzameling te bereiken is essentieel. Het gaat namelijk om een </w:t>
      </w:r>
      <w:r w:rsidRPr="000F70A0">
        <w:rPr>
          <w:u w:val="single"/>
        </w:rPr>
        <w:t>gedragsverandering</w:t>
      </w:r>
      <w:r w:rsidRPr="000F70A0">
        <w:t xml:space="preserve"> van de bezoeker. </w:t>
      </w:r>
    </w:p>
    <w:p w14:paraId="4619842E" w14:textId="77777777" w:rsidR="0062636A" w:rsidRDefault="0062636A" w:rsidP="00753E3A">
      <w:pPr>
        <w:pStyle w:val="Referentie"/>
        <w:ind w:left="709"/>
        <w:jc w:val="both"/>
      </w:pPr>
      <w:r>
        <w:t>WANNEER</w:t>
      </w:r>
      <w:r w:rsidRPr="000F70A0">
        <w:t xml:space="preserve">: Voorafgaand aan het evenement, tijdens en ook nadien. </w:t>
      </w:r>
    </w:p>
    <w:p w14:paraId="5BF0AB81" w14:textId="77777777" w:rsidR="0062636A" w:rsidRPr="007E5221" w:rsidRDefault="0062636A" w:rsidP="00753E3A">
      <w:pPr>
        <w:pStyle w:val="Referentie"/>
        <w:ind w:left="709"/>
        <w:jc w:val="both"/>
      </w:pPr>
      <w:r>
        <w:t xml:space="preserve">HOE: </w:t>
      </w:r>
      <w:r w:rsidRPr="000F70A0">
        <w:t xml:space="preserve">Voorzie de juiste uniforme signalisatie en </w:t>
      </w:r>
      <w:hyperlink r:id="rId21" w:history="1">
        <w:r w:rsidRPr="00753E3A">
          <w:rPr>
            <w:rStyle w:val="Hyperlink"/>
            <w:sz w:val="20"/>
          </w:rPr>
          <w:t>logo’s van selectieve inzameling</w:t>
        </w:r>
      </w:hyperlink>
      <w:r w:rsidRPr="000F70A0">
        <w:t>.</w:t>
      </w:r>
      <w:r>
        <w:t xml:space="preserve"> </w:t>
      </w:r>
      <w:r w:rsidRPr="007E5221">
        <w:t>Zorg dat alle communicatie duidelijk en uniform aanwezig is.</w:t>
      </w:r>
    </w:p>
    <w:p w14:paraId="3AF0690D" w14:textId="7898CE71" w:rsidR="0062636A" w:rsidRDefault="0062636A" w:rsidP="00753E3A">
      <w:pPr>
        <w:pStyle w:val="Referentie"/>
        <w:ind w:left="709"/>
        <w:jc w:val="both"/>
      </w:pPr>
      <w:r>
        <w:t xml:space="preserve">WAT: </w:t>
      </w:r>
      <w:hyperlink r:id="rId22" w:history="1">
        <w:r w:rsidRPr="00753E3A">
          <w:rPr>
            <w:rStyle w:val="Hyperlink"/>
            <w:sz w:val="20"/>
          </w:rPr>
          <w:t>Mogelijke communicatiemiddelen</w:t>
        </w:r>
      </w:hyperlink>
      <w:r>
        <w:t>:</w:t>
      </w:r>
    </w:p>
    <w:p w14:paraId="33FAF4DC" w14:textId="77777777" w:rsidR="0062636A" w:rsidRPr="000F70A0" w:rsidRDefault="0062636A" w:rsidP="00753E3A">
      <w:pPr>
        <w:pStyle w:val="Referentie"/>
        <w:ind w:left="709"/>
        <w:rPr>
          <w:szCs w:val="18"/>
        </w:rPr>
      </w:pPr>
      <w:r w:rsidRPr="00D134CB">
        <w:rPr>
          <w:szCs w:val="18"/>
        </w:rPr>
        <w:t>Vooraf:</w:t>
      </w:r>
    </w:p>
    <w:p w14:paraId="3D906D4B" w14:textId="77777777" w:rsidR="0062636A" w:rsidRDefault="00142773" w:rsidP="00753E3A">
      <w:pPr>
        <w:pStyle w:val="Referentie"/>
        <w:ind w:left="709"/>
        <w:rPr>
          <w:szCs w:val="18"/>
        </w:rPr>
      </w:pPr>
      <w:sdt>
        <w:sdtPr>
          <w:rPr>
            <w:szCs w:val="18"/>
          </w:rPr>
          <w:id w:val="-168106897"/>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aankondiging</w:t>
      </w:r>
    </w:p>
    <w:p w14:paraId="68BDBA20" w14:textId="77777777" w:rsidR="0062636A" w:rsidRDefault="00142773" w:rsidP="00753E3A">
      <w:pPr>
        <w:pStyle w:val="Referentie"/>
        <w:ind w:left="709"/>
        <w:rPr>
          <w:szCs w:val="18"/>
        </w:rPr>
      </w:pPr>
      <w:sdt>
        <w:sdtPr>
          <w:rPr>
            <w:szCs w:val="18"/>
          </w:rPr>
          <w:id w:val="-1176192915"/>
          <w14:checkbox>
            <w14:checked w14:val="0"/>
            <w14:checkedState w14:val="2612" w14:font="MS Gothic"/>
            <w14:uncheckedState w14:val="2610" w14:font="MS Gothic"/>
          </w14:checkbox>
        </w:sdtPr>
        <w:sdtEndPr/>
        <w:sdtContent>
          <w:r w:rsidR="0062636A">
            <w:rPr>
              <w:rFonts w:ascii="MS Gothic" w:eastAsia="MS Gothic" w:hAnsi="MS Gothic" w:hint="eastAsia"/>
              <w:szCs w:val="18"/>
            </w:rPr>
            <w:t>☐</w:t>
          </w:r>
        </w:sdtContent>
      </w:sdt>
      <w:r w:rsidR="00753E3A">
        <w:rPr>
          <w:szCs w:val="18"/>
        </w:rPr>
        <w:t xml:space="preserve"> </w:t>
      </w:r>
      <w:r w:rsidR="0062636A">
        <w:rPr>
          <w:szCs w:val="18"/>
        </w:rPr>
        <w:t>tickets/e-mail bij tickets</w:t>
      </w:r>
    </w:p>
    <w:p w14:paraId="519A3C55" w14:textId="77777777" w:rsidR="0062636A" w:rsidRDefault="00142773" w:rsidP="00753E3A">
      <w:pPr>
        <w:pStyle w:val="Referentie"/>
        <w:ind w:left="709"/>
        <w:rPr>
          <w:szCs w:val="18"/>
        </w:rPr>
      </w:pPr>
      <w:sdt>
        <w:sdtPr>
          <w:rPr>
            <w:szCs w:val="18"/>
          </w:rPr>
          <w:id w:val="732736035"/>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nieuwsbrief</w:t>
      </w:r>
    </w:p>
    <w:p w14:paraId="25097980" w14:textId="77777777" w:rsidR="0062636A" w:rsidRDefault="00142773" w:rsidP="00753E3A">
      <w:pPr>
        <w:pStyle w:val="Referentie"/>
        <w:ind w:left="709"/>
        <w:rPr>
          <w:szCs w:val="18"/>
        </w:rPr>
      </w:pPr>
      <w:sdt>
        <w:sdtPr>
          <w:rPr>
            <w:szCs w:val="18"/>
          </w:rPr>
          <w:id w:val="1141688903"/>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gemeentelijke infokrant</w:t>
      </w:r>
    </w:p>
    <w:p w14:paraId="7786D733" w14:textId="77777777" w:rsidR="0062636A" w:rsidRDefault="00142773" w:rsidP="00753E3A">
      <w:pPr>
        <w:pStyle w:val="Referentie"/>
        <w:ind w:left="709"/>
        <w:rPr>
          <w:szCs w:val="18"/>
        </w:rPr>
      </w:pPr>
      <w:sdt>
        <w:sdtPr>
          <w:rPr>
            <w:szCs w:val="18"/>
          </w:rPr>
          <w:id w:val="1682320481"/>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sociale media</w:t>
      </w:r>
    </w:p>
    <w:p w14:paraId="0AFAA61C" w14:textId="77777777" w:rsidR="0062636A" w:rsidRDefault="00142773" w:rsidP="00753E3A">
      <w:pPr>
        <w:pStyle w:val="Referentie"/>
        <w:ind w:left="709"/>
        <w:rPr>
          <w:szCs w:val="18"/>
        </w:rPr>
      </w:pPr>
      <w:sdt>
        <w:sdtPr>
          <w:rPr>
            <w:szCs w:val="18"/>
          </w:rPr>
          <w:id w:val="-1769615325"/>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website</w:t>
      </w:r>
    </w:p>
    <w:p w14:paraId="4CC326E9" w14:textId="77777777" w:rsidR="0062636A" w:rsidRDefault="00142773" w:rsidP="00753E3A">
      <w:pPr>
        <w:pStyle w:val="Referentie"/>
        <w:ind w:left="709"/>
        <w:rPr>
          <w:szCs w:val="18"/>
        </w:rPr>
      </w:pPr>
      <w:sdt>
        <w:sdtPr>
          <w:rPr>
            <w:szCs w:val="18"/>
          </w:rPr>
          <w:id w:val="-732240600"/>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video</w:t>
      </w:r>
    </w:p>
    <w:p w14:paraId="75B88EF5" w14:textId="77777777" w:rsidR="0062636A" w:rsidRPr="00D134CB" w:rsidRDefault="00142773" w:rsidP="00753E3A">
      <w:pPr>
        <w:pStyle w:val="Referentie"/>
        <w:ind w:left="709"/>
        <w:rPr>
          <w:szCs w:val="18"/>
        </w:rPr>
      </w:pPr>
      <w:sdt>
        <w:sdtPr>
          <w:rPr>
            <w:szCs w:val="18"/>
          </w:rPr>
          <w:id w:val="-200629888"/>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media/</w:t>
      </w:r>
      <w:proofErr w:type="spellStart"/>
      <w:r w:rsidR="0062636A" w:rsidRPr="000F70A0">
        <w:rPr>
          <w:szCs w:val="18"/>
        </w:rPr>
        <w:t>perskit</w:t>
      </w:r>
      <w:proofErr w:type="spellEnd"/>
      <w:r w:rsidR="0062636A" w:rsidRPr="00D134CB" w:rsidDel="00F82778">
        <w:rPr>
          <w:szCs w:val="18"/>
        </w:rPr>
        <w:t xml:space="preserve"> </w:t>
      </w:r>
    </w:p>
    <w:p w14:paraId="445156CC" w14:textId="77777777" w:rsidR="0062636A" w:rsidRDefault="0062636A" w:rsidP="00753E3A">
      <w:pPr>
        <w:pStyle w:val="Referentie"/>
        <w:ind w:left="709"/>
        <w:rPr>
          <w:szCs w:val="18"/>
        </w:rPr>
      </w:pPr>
      <w:r w:rsidRPr="000F70A0">
        <w:rPr>
          <w:szCs w:val="18"/>
        </w:rPr>
        <w:lastRenderedPageBreak/>
        <w:t>Tijdens:</w:t>
      </w:r>
    </w:p>
    <w:p w14:paraId="7F7BAB72" w14:textId="77777777" w:rsidR="0062636A" w:rsidRPr="000F70A0" w:rsidRDefault="0062636A" w:rsidP="00753E3A">
      <w:pPr>
        <w:pStyle w:val="Referentie"/>
        <w:ind w:left="709"/>
        <w:rPr>
          <w:sz w:val="14"/>
          <w:szCs w:val="18"/>
        </w:rPr>
      </w:pPr>
      <w:r w:rsidRPr="000F70A0">
        <w:t>Zorg dat alle communicatie duidelijk en uniform aanwezig is:</w:t>
      </w:r>
    </w:p>
    <w:p w14:paraId="466D1E5D" w14:textId="77777777" w:rsidR="0062636A" w:rsidRDefault="00142773" w:rsidP="00753E3A">
      <w:pPr>
        <w:pStyle w:val="Referentie"/>
        <w:ind w:left="709"/>
        <w:rPr>
          <w:szCs w:val="18"/>
        </w:rPr>
      </w:pPr>
      <w:sdt>
        <w:sdtPr>
          <w:rPr>
            <w:szCs w:val="18"/>
          </w:rPr>
          <w:id w:val="281695231"/>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affiches</w:t>
      </w:r>
    </w:p>
    <w:p w14:paraId="6332A9A1" w14:textId="77777777" w:rsidR="0062636A" w:rsidRDefault="00142773" w:rsidP="00753E3A">
      <w:pPr>
        <w:pStyle w:val="Referentie"/>
        <w:ind w:left="709"/>
        <w:rPr>
          <w:szCs w:val="18"/>
        </w:rPr>
      </w:pPr>
      <w:sdt>
        <w:sdtPr>
          <w:rPr>
            <w:szCs w:val="18"/>
          </w:rPr>
          <w:id w:val="-1316181086"/>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Pr>
          <w:szCs w:val="18"/>
        </w:rPr>
        <w:t xml:space="preserve">herbruikbare </w:t>
      </w:r>
      <w:r w:rsidR="0062636A" w:rsidRPr="000F70A0">
        <w:rPr>
          <w:szCs w:val="18"/>
        </w:rPr>
        <w:t>banners</w:t>
      </w:r>
    </w:p>
    <w:p w14:paraId="29A26925" w14:textId="77777777" w:rsidR="0062636A" w:rsidRPr="00753E3A" w:rsidRDefault="00142773" w:rsidP="00753E3A">
      <w:pPr>
        <w:pStyle w:val="Referentie"/>
        <w:ind w:left="709"/>
        <w:rPr>
          <w:sz w:val="22"/>
          <w:szCs w:val="18"/>
        </w:rPr>
      </w:pPr>
      <w:sdt>
        <w:sdtPr>
          <w:rPr>
            <w:szCs w:val="18"/>
          </w:rPr>
          <w:id w:val="-648445173"/>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hyperlink r:id="rId23" w:history="1">
        <w:r w:rsidR="0062636A" w:rsidRPr="00753E3A">
          <w:rPr>
            <w:rStyle w:val="Hyperlink"/>
            <w:sz w:val="20"/>
            <w:szCs w:val="18"/>
          </w:rPr>
          <w:t>logo’s selectieve inzameling</w:t>
        </w:r>
      </w:hyperlink>
    </w:p>
    <w:p w14:paraId="56A87A3F" w14:textId="77777777" w:rsidR="0062636A" w:rsidRDefault="00142773" w:rsidP="00753E3A">
      <w:pPr>
        <w:pStyle w:val="Referentie"/>
        <w:ind w:left="709"/>
        <w:rPr>
          <w:szCs w:val="18"/>
        </w:rPr>
      </w:pPr>
      <w:sdt>
        <w:sdtPr>
          <w:rPr>
            <w:szCs w:val="18"/>
          </w:rPr>
          <w:id w:val="-1562629843"/>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sociale media</w:t>
      </w:r>
    </w:p>
    <w:p w14:paraId="18669982" w14:textId="77777777" w:rsidR="0062636A" w:rsidRDefault="00142773" w:rsidP="00753E3A">
      <w:pPr>
        <w:pStyle w:val="Referentie"/>
        <w:ind w:left="709"/>
        <w:rPr>
          <w:szCs w:val="18"/>
        </w:rPr>
      </w:pPr>
      <w:sdt>
        <w:sdtPr>
          <w:rPr>
            <w:szCs w:val="18"/>
          </w:rPr>
          <w:id w:val="-10071564"/>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website</w:t>
      </w:r>
    </w:p>
    <w:p w14:paraId="331BC2CE" w14:textId="77777777" w:rsidR="0062636A" w:rsidRDefault="00142773" w:rsidP="00753E3A">
      <w:pPr>
        <w:pStyle w:val="Referentie"/>
        <w:ind w:left="709"/>
        <w:rPr>
          <w:szCs w:val="18"/>
        </w:rPr>
      </w:pPr>
      <w:sdt>
        <w:sdtPr>
          <w:rPr>
            <w:szCs w:val="18"/>
          </w:rPr>
          <w:id w:val="1209688449"/>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programma event</w:t>
      </w:r>
    </w:p>
    <w:p w14:paraId="4B0D239D" w14:textId="77777777" w:rsidR="0062636A" w:rsidRDefault="00142773" w:rsidP="00753E3A">
      <w:pPr>
        <w:pStyle w:val="Referentie"/>
        <w:ind w:left="709"/>
        <w:rPr>
          <w:szCs w:val="18"/>
        </w:rPr>
      </w:pPr>
      <w:sdt>
        <w:sdtPr>
          <w:rPr>
            <w:szCs w:val="18"/>
          </w:rPr>
          <w:id w:val="-302783513"/>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LED-scherm</w:t>
      </w:r>
    </w:p>
    <w:p w14:paraId="521C2283" w14:textId="77777777" w:rsidR="0062636A" w:rsidRDefault="00142773" w:rsidP="00753E3A">
      <w:pPr>
        <w:pStyle w:val="Referentie"/>
        <w:ind w:left="709"/>
        <w:rPr>
          <w:szCs w:val="18"/>
        </w:rPr>
      </w:pPr>
      <w:sdt>
        <w:sdtPr>
          <w:rPr>
            <w:szCs w:val="18"/>
          </w:rPr>
          <w:id w:val="-815643679"/>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animaties (installaties, straatartiesten, workshops,…)</w:t>
      </w:r>
    </w:p>
    <w:p w14:paraId="1C64EBAF" w14:textId="77777777" w:rsidR="0062636A" w:rsidRDefault="00142773" w:rsidP="00753E3A">
      <w:pPr>
        <w:pStyle w:val="Referentie"/>
        <w:ind w:left="709"/>
        <w:rPr>
          <w:szCs w:val="18"/>
        </w:rPr>
      </w:pPr>
      <w:sdt>
        <w:sdtPr>
          <w:rPr>
            <w:szCs w:val="18"/>
          </w:rPr>
          <w:id w:val="-954869902"/>
          <w14:checkbox>
            <w14:checked w14:val="0"/>
            <w14:checkedState w14:val="2612" w14:font="MS Gothic"/>
            <w14:uncheckedState w14:val="2610" w14:font="MS Gothic"/>
          </w14:checkbox>
        </w:sdtPr>
        <w:sdtEndPr/>
        <w:sdtContent>
          <w:r w:rsidR="0062636A" w:rsidRPr="000F70A0">
            <w:rPr>
              <w:rFonts w:ascii="MS Gothic" w:eastAsia="MS Gothic" w:hAnsi="MS Gothic" w:hint="eastAsia"/>
              <w:szCs w:val="18"/>
            </w:rPr>
            <w:t>☐</w:t>
          </w:r>
        </w:sdtContent>
      </w:sdt>
      <w:r w:rsidR="00753E3A">
        <w:rPr>
          <w:szCs w:val="18"/>
        </w:rPr>
        <w:t xml:space="preserve"> </w:t>
      </w:r>
      <w:r w:rsidR="0062636A" w:rsidRPr="000F70A0">
        <w:rPr>
          <w:szCs w:val="18"/>
        </w:rPr>
        <w:t>andere (wedstrijd,…)</w:t>
      </w:r>
    </w:p>
    <w:p w14:paraId="66B26839" w14:textId="77777777" w:rsidR="0062636A" w:rsidRPr="000F70A0" w:rsidRDefault="0062636A" w:rsidP="00753E3A">
      <w:pPr>
        <w:pStyle w:val="Referentie"/>
        <w:ind w:left="709"/>
        <w:rPr>
          <w:szCs w:val="18"/>
        </w:rPr>
      </w:pPr>
      <w:r w:rsidRPr="000F70A0">
        <w:rPr>
          <w:szCs w:val="18"/>
        </w:rPr>
        <w:t>Na:</w:t>
      </w:r>
    </w:p>
    <w:p w14:paraId="65552FC4" w14:textId="77777777" w:rsidR="0062636A" w:rsidRDefault="0062636A" w:rsidP="00753E3A">
      <w:pPr>
        <w:pStyle w:val="Referentie"/>
        <w:ind w:left="709"/>
        <w:jc w:val="both"/>
        <w:rPr>
          <w:szCs w:val="18"/>
        </w:rPr>
      </w:pPr>
      <w:r w:rsidRPr="000F70A0">
        <w:rPr>
          <w:szCs w:val="18"/>
        </w:rPr>
        <w:t>Bedank/informeer/beloon bezoekers voor hun inspanningen rond correcte inzameling, communiceer rond het succes ervan, maak een feedback bevraging over het drankensysteem,...</w:t>
      </w:r>
    </w:p>
    <w:p w14:paraId="101662F9" w14:textId="77777777" w:rsidR="000F54F7" w:rsidRDefault="000F54F7" w:rsidP="00FF6A76">
      <w:pPr>
        <w:ind w:left="709"/>
        <w:jc w:val="both"/>
        <w:rPr>
          <w:sz w:val="18"/>
          <w:szCs w:val="18"/>
        </w:rPr>
      </w:pPr>
    </w:p>
    <w:p w14:paraId="30D9F30E" w14:textId="77777777" w:rsidR="0062636A" w:rsidRDefault="0062636A" w:rsidP="00FF6A76">
      <w:pPr>
        <w:jc w:val="both"/>
        <w:rPr>
          <w:sz w:val="18"/>
        </w:rPr>
      </w:pPr>
    </w:p>
    <w:p w14:paraId="344E2DDD" w14:textId="77777777" w:rsidR="0062636A" w:rsidRDefault="0062636A" w:rsidP="00FF6A76">
      <w:pPr>
        <w:pStyle w:val="Lijstnummering"/>
        <w:jc w:val="both"/>
      </w:pPr>
      <w:r w:rsidRPr="00FE0C0D">
        <w:t>TIJDENS het evenement</w:t>
      </w:r>
    </w:p>
    <w:p w14:paraId="36423F98" w14:textId="77777777" w:rsidR="0062636A" w:rsidRPr="00FE0C0D" w:rsidRDefault="0062636A" w:rsidP="00FF6A76">
      <w:pPr>
        <w:pStyle w:val="Lijstnummering"/>
        <w:numPr>
          <w:ilvl w:val="0"/>
          <w:numId w:val="0"/>
        </w:numPr>
        <w:ind w:left="360"/>
        <w:jc w:val="both"/>
      </w:pPr>
    </w:p>
    <w:p w14:paraId="268E6890" w14:textId="77777777" w:rsidR="0062636A" w:rsidRDefault="0062636A" w:rsidP="00FF6A76">
      <w:pPr>
        <w:pStyle w:val="Lijstnummering4"/>
        <w:jc w:val="both"/>
      </w:pPr>
      <w:r>
        <w:t>Voert u alle voorziene maatregelen tijdens het evenement uit?</w:t>
      </w:r>
    </w:p>
    <w:p w14:paraId="404E1495" w14:textId="77777777" w:rsidR="0062636A" w:rsidRDefault="0062636A" w:rsidP="00FF6A76">
      <w:pPr>
        <w:ind w:left="708"/>
        <w:jc w:val="both"/>
      </w:pPr>
      <w:r>
        <w:t>U voert het plan van aanpak zoals voorbereid vóór het evenement in de praktijk uit. De inspanningen kunnen bij een controle afgetoetst worden.</w:t>
      </w:r>
    </w:p>
    <w:p w14:paraId="0E7881C8" w14:textId="77777777" w:rsidR="000F54F7" w:rsidRDefault="000F54F7" w:rsidP="00FF6A76">
      <w:pPr>
        <w:ind w:left="708"/>
        <w:jc w:val="both"/>
      </w:pPr>
    </w:p>
    <w:p w14:paraId="40178D7A" w14:textId="77777777" w:rsidR="000F54F7" w:rsidRDefault="000F54F7" w:rsidP="00FF6A76">
      <w:pPr>
        <w:ind w:left="708"/>
        <w:jc w:val="both"/>
      </w:pPr>
    </w:p>
    <w:p w14:paraId="7EDF5039" w14:textId="77777777" w:rsidR="0062636A" w:rsidRDefault="0062636A" w:rsidP="00FF6A76">
      <w:pPr>
        <w:pStyle w:val="Lijstnummering"/>
        <w:jc w:val="both"/>
      </w:pPr>
      <w:r w:rsidRPr="00284914">
        <w:t>NA het evenement</w:t>
      </w:r>
    </w:p>
    <w:p w14:paraId="5815A506" w14:textId="77777777" w:rsidR="0062636A" w:rsidRPr="00284914" w:rsidRDefault="0062636A" w:rsidP="00FF6A76">
      <w:pPr>
        <w:pStyle w:val="Lijstnummering"/>
        <w:numPr>
          <w:ilvl w:val="0"/>
          <w:numId w:val="0"/>
        </w:numPr>
        <w:ind w:left="360"/>
        <w:jc w:val="both"/>
      </w:pPr>
    </w:p>
    <w:p w14:paraId="5168BD02" w14:textId="77777777" w:rsidR="0062636A" w:rsidRPr="000F54F7" w:rsidRDefault="0062636A" w:rsidP="00FF6A76">
      <w:pPr>
        <w:pStyle w:val="Lijstnummering4"/>
        <w:jc w:val="both"/>
      </w:pPr>
      <w:r w:rsidRPr="00451107">
        <w:t>Hoe zal u rapporteren</w:t>
      </w:r>
      <w:r>
        <w:t>?</w:t>
      </w:r>
    </w:p>
    <w:p w14:paraId="3A27C9CC" w14:textId="77777777" w:rsidR="0062636A" w:rsidRDefault="0062636A" w:rsidP="00FB6BF2">
      <w:pPr>
        <w:pStyle w:val="Referentie"/>
        <w:ind w:left="709"/>
        <w:jc w:val="both"/>
      </w:pPr>
      <w:r>
        <w:t xml:space="preserve">AAN WIE: U rapporteert aan de lokale toezichthouder van uw gemeente. Enkel wanneer uw organisatie is </w:t>
      </w:r>
      <w:r w:rsidRPr="00EC01C6">
        <w:t>ingedeeld als klasse 1 bedrijf in de indelingslijst van VLAREM</w:t>
      </w:r>
      <w:r>
        <w:t xml:space="preserve">, rapporteert u aan </w:t>
      </w:r>
      <w:r w:rsidRPr="00611EB5">
        <w:t>afdeling Handhaving van het departement Omgeving</w:t>
      </w:r>
      <w:r>
        <w:t>.</w:t>
      </w:r>
    </w:p>
    <w:p w14:paraId="2375694F" w14:textId="77777777" w:rsidR="0062636A" w:rsidRDefault="0062636A" w:rsidP="00FB6BF2">
      <w:pPr>
        <w:pStyle w:val="Referentie"/>
        <w:ind w:left="709"/>
        <w:jc w:val="both"/>
      </w:pPr>
      <w:r>
        <w:t xml:space="preserve">WAAROM: </w:t>
      </w:r>
      <w:r>
        <w:rPr>
          <w:bCs/>
          <w:iCs/>
          <w:szCs w:val="28"/>
        </w:rPr>
        <w:t>De bewijslast voor het aantonen van de 90% inzameling voor recyclage ligt bij de organisator.</w:t>
      </w:r>
    </w:p>
    <w:p w14:paraId="6A55B923" w14:textId="4A259352" w:rsidR="0062636A" w:rsidRDefault="0062636A" w:rsidP="00FB6BF2">
      <w:pPr>
        <w:pStyle w:val="Referentie"/>
        <w:ind w:left="709"/>
        <w:jc w:val="both"/>
      </w:pPr>
      <w:r w:rsidRPr="00284914">
        <w:t xml:space="preserve">HOE: </w:t>
      </w:r>
      <w:r>
        <w:rPr>
          <w:bCs/>
          <w:iCs/>
          <w:szCs w:val="28"/>
        </w:rPr>
        <w:t>Voor zowel privé-</w:t>
      </w:r>
      <w:proofErr w:type="spellStart"/>
      <w:r>
        <w:rPr>
          <w:bCs/>
          <w:iCs/>
          <w:szCs w:val="28"/>
        </w:rPr>
        <w:t>ophaling</w:t>
      </w:r>
      <w:proofErr w:type="spellEnd"/>
      <w:r>
        <w:rPr>
          <w:bCs/>
          <w:iCs/>
          <w:szCs w:val="28"/>
        </w:rPr>
        <w:t xml:space="preserve"> als </w:t>
      </w:r>
      <w:proofErr w:type="spellStart"/>
      <w:r>
        <w:rPr>
          <w:bCs/>
          <w:iCs/>
          <w:szCs w:val="28"/>
        </w:rPr>
        <w:t>ophaling</w:t>
      </w:r>
      <w:proofErr w:type="spellEnd"/>
      <w:r>
        <w:rPr>
          <w:bCs/>
          <w:iCs/>
          <w:szCs w:val="28"/>
        </w:rPr>
        <w:t xml:space="preserve"> via huishoudelijke ronde vindt u </w:t>
      </w:r>
      <w:hyperlink r:id="rId24" w:history="1">
        <w:r w:rsidRPr="00FB6BF2">
          <w:rPr>
            <w:rStyle w:val="Hyperlink"/>
            <w:bCs/>
            <w:sz w:val="20"/>
            <w:szCs w:val="28"/>
          </w:rPr>
          <w:t>een voorb</w:t>
        </w:r>
        <w:r w:rsidRPr="00FB6BF2">
          <w:rPr>
            <w:rStyle w:val="Hyperlink"/>
            <w:bCs/>
            <w:sz w:val="20"/>
            <w:szCs w:val="28"/>
          </w:rPr>
          <w:t>eeld van rapportering</w:t>
        </w:r>
      </w:hyperlink>
      <w:r>
        <w:rPr>
          <w:bCs/>
          <w:iCs/>
          <w:szCs w:val="28"/>
        </w:rPr>
        <w:t xml:space="preserve"> dat aan de bevoegde instantie kan bezorgd worden hier. LET OP: dit voorbeeld is enkel een richtlijn, het is geen bindende methode.</w:t>
      </w:r>
    </w:p>
    <w:p w14:paraId="75AC71D1" w14:textId="77777777" w:rsidR="0062636A" w:rsidRDefault="0062636A" w:rsidP="00FB6BF2">
      <w:pPr>
        <w:pStyle w:val="Referentie"/>
        <w:ind w:left="709"/>
        <w:jc w:val="both"/>
      </w:pPr>
    </w:p>
    <w:p w14:paraId="739753A9" w14:textId="77777777" w:rsidR="0062636A" w:rsidRDefault="0062636A" w:rsidP="00FB6BF2">
      <w:pPr>
        <w:pStyle w:val="Referentie"/>
        <w:ind w:left="709"/>
        <w:jc w:val="both"/>
        <w:rPr>
          <w:bCs/>
          <w:iCs/>
          <w:szCs w:val="28"/>
        </w:rPr>
      </w:pPr>
      <w:r>
        <w:t>LET OP: indien u een evenement met een</w:t>
      </w:r>
      <w:r w:rsidRPr="00CA752B">
        <w:t xml:space="preserve"> open karakter</w:t>
      </w:r>
      <w:r>
        <w:t xml:space="preserve"> organiseert (</w:t>
      </w:r>
      <w:proofErr w:type="spellStart"/>
      <w:r>
        <w:t>bostrail</w:t>
      </w:r>
      <w:proofErr w:type="spellEnd"/>
      <w:r>
        <w:t>, carnaval,…)</w:t>
      </w:r>
      <w:r w:rsidRPr="00CA752B">
        <w:t xml:space="preserve"> heeft u als organisator geen controle over de drankverpakkingen die bezoekers meenemen. U zamelt deze wel selectief in voor recyclage.</w:t>
      </w:r>
    </w:p>
    <w:p w14:paraId="0F717A9A" w14:textId="77777777" w:rsidR="0062636A" w:rsidRPr="000F54F7" w:rsidRDefault="0062636A" w:rsidP="00FF6A76">
      <w:pPr>
        <w:pStyle w:val="Lijstnummering4"/>
        <w:numPr>
          <w:ilvl w:val="0"/>
          <w:numId w:val="0"/>
        </w:numPr>
        <w:ind w:left="720"/>
        <w:jc w:val="both"/>
      </w:pPr>
    </w:p>
    <w:p w14:paraId="0F791155" w14:textId="77777777" w:rsidR="0062636A" w:rsidRPr="000F54F7" w:rsidRDefault="0062636A" w:rsidP="00FF6A76">
      <w:pPr>
        <w:pStyle w:val="Lijstnummering4"/>
        <w:jc w:val="both"/>
      </w:pPr>
      <w:r w:rsidRPr="000F54F7">
        <w:t>Hoe zal u evalueren?</w:t>
      </w:r>
    </w:p>
    <w:p w14:paraId="329AA3E0" w14:textId="77777777" w:rsidR="0062636A" w:rsidRDefault="0062636A" w:rsidP="00FB6BF2">
      <w:pPr>
        <w:pStyle w:val="Referentie"/>
        <w:ind w:left="709"/>
      </w:pPr>
      <w:r w:rsidRPr="000F70A0">
        <w:t xml:space="preserve">WAAROM: Bepaal verbeterpunten om het </w:t>
      </w:r>
      <w:r>
        <w:t>inzamel</w:t>
      </w:r>
      <w:r w:rsidRPr="000F70A0">
        <w:t xml:space="preserve">cijfer te optimaliseren en </w:t>
      </w:r>
      <w:r>
        <w:t xml:space="preserve">te </w:t>
      </w:r>
      <w:r w:rsidRPr="000F70A0">
        <w:t>implemente</w:t>
      </w:r>
      <w:r>
        <w:t>ren</w:t>
      </w:r>
      <w:r w:rsidRPr="000F70A0">
        <w:t xml:space="preserve"> tijdens een volgende </w:t>
      </w:r>
      <w:r>
        <w:t>editie.</w:t>
      </w:r>
    </w:p>
    <w:p w14:paraId="718D927A" w14:textId="77777777" w:rsidR="0062636A" w:rsidRDefault="0062636A" w:rsidP="00FB6BF2">
      <w:pPr>
        <w:pStyle w:val="Referentie"/>
        <w:ind w:left="709"/>
      </w:pPr>
      <w:r w:rsidRPr="007E5221">
        <w:t>WAT: Evalueer de inspanningen</w:t>
      </w:r>
      <w:r>
        <w:t xml:space="preserve"> op het terrein</w:t>
      </w:r>
      <w:r w:rsidRPr="007E5221">
        <w:t xml:space="preserve"> en bekomen resultaten</w:t>
      </w:r>
      <w:r>
        <w:t xml:space="preserve"> inzake selectieve inzameling.</w:t>
      </w:r>
    </w:p>
    <w:p w14:paraId="5F3944CF" w14:textId="7D9A78DE" w:rsidR="0062636A" w:rsidRPr="007E5221" w:rsidRDefault="0062636A" w:rsidP="00FB6BF2">
      <w:pPr>
        <w:pStyle w:val="Referentie"/>
        <w:ind w:left="709"/>
      </w:pPr>
      <w:r>
        <w:t xml:space="preserve">HOE: Bevraag bezoekers, deelnemers en medewerkers. Analyseer het </w:t>
      </w:r>
      <w:proofErr w:type="spellStart"/>
      <w:r>
        <w:t>inzamelings</w:t>
      </w:r>
      <w:proofErr w:type="spellEnd"/>
      <w:r>
        <w:t xml:space="preserve"> –en recyclagecijfer. Stel actiepunten op. U vindt een sjabloon van een evaluatieformulier </w:t>
      </w:r>
      <w:hyperlink r:id="rId25" w:history="1">
        <w:r w:rsidRPr="00FB6BF2">
          <w:rPr>
            <w:rStyle w:val="Hyperlink"/>
            <w:sz w:val="20"/>
          </w:rPr>
          <w:t>hier</w:t>
        </w:r>
      </w:hyperlink>
      <w:r>
        <w:t>.</w:t>
      </w:r>
    </w:p>
    <w:p w14:paraId="3311A805" w14:textId="51872C17" w:rsidR="0062636A" w:rsidRDefault="0062636A" w:rsidP="00FF6A76">
      <w:pPr>
        <w:ind w:left="200"/>
        <w:jc w:val="both"/>
      </w:pPr>
    </w:p>
    <w:p w14:paraId="49B3535C" w14:textId="77777777" w:rsidR="002608EF" w:rsidRDefault="002608EF" w:rsidP="00FF6A76">
      <w:pPr>
        <w:ind w:left="200"/>
        <w:jc w:val="both"/>
      </w:pPr>
    </w:p>
    <w:p w14:paraId="551AA392" w14:textId="77777777" w:rsidR="0062636A" w:rsidRDefault="0062636A" w:rsidP="00FA2216">
      <w:pPr>
        <w:jc w:val="both"/>
        <w:rPr>
          <w:b/>
          <w:bCs/>
          <w:iCs/>
          <w:szCs w:val="28"/>
        </w:rPr>
      </w:pPr>
      <w:r w:rsidRPr="00064161">
        <w:rPr>
          <w:b/>
          <w:bCs/>
          <w:iCs/>
          <w:szCs w:val="28"/>
        </w:rPr>
        <w:t>Nuttige links:</w:t>
      </w:r>
    </w:p>
    <w:p w14:paraId="7A01EF2D" w14:textId="77777777" w:rsidR="00FA2216" w:rsidRDefault="00FA2216" w:rsidP="00FA2216">
      <w:pPr>
        <w:jc w:val="both"/>
        <w:rPr>
          <w:b/>
          <w:bCs/>
          <w:iCs/>
          <w:szCs w:val="28"/>
        </w:rPr>
      </w:pPr>
    </w:p>
    <w:p w14:paraId="37419B11" w14:textId="77777777" w:rsidR="0062636A" w:rsidRPr="003756AA" w:rsidRDefault="0062636A" w:rsidP="00FA2216">
      <w:pPr>
        <w:pStyle w:val="Lijstopsomteken"/>
        <w:rPr>
          <w:rStyle w:val="Hyperlink"/>
          <w:b/>
          <w:bCs/>
          <w:iCs/>
          <w:szCs w:val="28"/>
        </w:rPr>
      </w:pPr>
      <w:r>
        <w:rPr>
          <w:rStyle w:val="Hyperlink"/>
        </w:rPr>
        <w:fldChar w:fldCharType="begin"/>
      </w:r>
      <w:r w:rsidR="00FB6BF2">
        <w:rPr>
          <w:rStyle w:val="Hyperlink"/>
        </w:rPr>
        <w:instrText>HYPERLINK "https://www.ovam.be/praktijkvoorbeelden-en-tips-voor-een-duurzaam-event"</w:instrText>
      </w:r>
      <w:r>
        <w:rPr>
          <w:rStyle w:val="Hyperlink"/>
        </w:rPr>
        <w:fldChar w:fldCharType="separate"/>
      </w:r>
      <w:r w:rsidRPr="003756AA">
        <w:rPr>
          <w:rStyle w:val="Hyperlink"/>
        </w:rPr>
        <w:t>Groen Event praktijkvoorbeelden en tips</w:t>
      </w:r>
      <w:r>
        <w:rPr>
          <w:rStyle w:val="Hyperlink"/>
        </w:rPr>
        <w:t xml:space="preserve"> voor een duurzaam event</w:t>
      </w:r>
    </w:p>
    <w:p w14:paraId="6AE6AF9E" w14:textId="77777777" w:rsidR="00D94F92" w:rsidRDefault="0062636A" w:rsidP="00FF6A76">
      <w:pPr>
        <w:pStyle w:val="Lijstopsomteken"/>
        <w:jc w:val="both"/>
      </w:pPr>
      <w:r>
        <w:rPr>
          <w:rStyle w:val="Hyperlink"/>
        </w:rPr>
        <w:fldChar w:fldCharType="end"/>
      </w:r>
      <w:hyperlink r:id="rId26" w:history="1">
        <w:r w:rsidRPr="001E62B2">
          <w:rPr>
            <w:rStyle w:val="Hyperlink"/>
          </w:rPr>
          <w:t>Milieuchecklist evenementen</w:t>
        </w:r>
      </w:hyperlink>
    </w:p>
    <w:sectPr w:rsidR="00D94F92" w:rsidSect="00FA2216">
      <w:footerReference w:type="default" r:id="rId27"/>
      <w:footerReference w:type="first" r:id="rId28"/>
      <w:type w:val="continuous"/>
      <w:pgSz w:w="11906" w:h="16838"/>
      <w:pgMar w:top="851" w:right="851" w:bottom="2410" w:left="1985" w:header="709" w:footer="6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FD94D" w14:textId="77777777" w:rsidR="00142773" w:rsidRDefault="00142773" w:rsidP="004722ED">
      <w:r>
        <w:separator/>
      </w:r>
    </w:p>
    <w:p w14:paraId="3CC0494C" w14:textId="77777777" w:rsidR="00142773" w:rsidRDefault="00142773"/>
    <w:p w14:paraId="37C8B8C9" w14:textId="77777777" w:rsidR="00142773" w:rsidRDefault="00142773"/>
  </w:endnote>
  <w:endnote w:type="continuationSeparator" w:id="0">
    <w:p w14:paraId="1B55C446" w14:textId="77777777" w:rsidR="00142773" w:rsidRDefault="00142773" w:rsidP="004722ED">
      <w:r>
        <w:continuationSeparator/>
      </w:r>
    </w:p>
    <w:p w14:paraId="445775B0" w14:textId="77777777" w:rsidR="00142773" w:rsidRDefault="00142773"/>
    <w:p w14:paraId="6A4ACCFB" w14:textId="77777777" w:rsidR="00142773" w:rsidRDefault="001427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Times New Roman"/>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DB73BF91-3584-4194-9F45-CE0AD6CDA0E0}"/>
    <w:embedBold r:id="rId2" w:fontKey="{1ABA97C5-932E-4A10-9834-9F2C540A3F5B}"/>
    <w:embedItalic r:id="rId3" w:fontKey="{56D4DA9D-8F11-42A1-BF27-BB47E603AC81}"/>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altName w:val="Times New Roman"/>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5AADD06C-F54E-41F9-8E19-C9942F6984E9}"/>
  </w:font>
  <w:font w:name="Segoe UI Symbol">
    <w:panose1 w:val="020B0502040204020203"/>
    <w:charset w:val="00"/>
    <w:family w:val="swiss"/>
    <w:pitch w:val="variable"/>
    <w:sig w:usb0="800001E3" w:usb1="1200FFEF" w:usb2="00040000" w:usb3="00000000" w:csb0="00000001" w:csb1="00000000"/>
    <w:embedRegular r:id="rId5" w:subsetted="1" w:fontKey="{EF342FFA-C9E6-4B77-8DDC-29A90D7943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98005" w14:textId="30290B41" w:rsidR="006F2CC1" w:rsidRPr="006F2CC1" w:rsidRDefault="006F2CC1" w:rsidP="006F2CC1">
    <w:pPr>
      <w:pStyle w:val="Voettekst"/>
      <w:jc w:val="right"/>
      <w:rPr>
        <w:sz w:val="18"/>
        <w:szCs w:val="18"/>
      </w:rPr>
    </w:pPr>
    <w:r w:rsidRPr="006F2CC1">
      <w:rPr>
        <w:sz w:val="18"/>
        <w:szCs w:val="18"/>
      </w:rPr>
      <w:t>versie 2</w:t>
    </w:r>
    <w:r w:rsidR="00E55FD5">
      <w:rPr>
        <w:sz w:val="18"/>
        <w:szCs w:val="18"/>
      </w:rPr>
      <w:t>6</w:t>
    </w:r>
    <w:r w:rsidRPr="006F2CC1">
      <w:rPr>
        <w:sz w:val="18"/>
        <w:szCs w:val="18"/>
      </w:rPr>
      <w:t xml:space="preserve"> </w:t>
    </w:r>
    <w:r w:rsidR="00EB7BF5">
      <w:rPr>
        <w:sz w:val="18"/>
        <w:szCs w:val="18"/>
      </w:rPr>
      <w:t>april</w:t>
    </w:r>
    <w:r w:rsidRPr="006F2CC1">
      <w:rPr>
        <w:sz w:val="18"/>
        <w:szCs w:val="18"/>
      </w:rPr>
      <w:t xml:space="preserve"> 2021</w:t>
    </w:r>
  </w:p>
  <w:p w14:paraId="3AF6BE1C" w14:textId="77777777" w:rsidR="005423CD" w:rsidRDefault="00CF0D7E" w:rsidP="00621AA0">
    <w:pPr>
      <w:pStyle w:val="paginering"/>
      <w:tabs>
        <w:tab w:val="left" w:pos="6633"/>
        <w:tab w:val="right" w:pos="9070"/>
      </w:tabs>
    </w:pPr>
    <w:r w:rsidRPr="003E7EDD">
      <w:drawing>
        <wp:anchor distT="0" distB="0" distL="114300" distR="114300" simplePos="0" relativeHeight="251658752" behindDoc="1" locked="0" layoutInCell="1" allowOverlap="1" wp14:anchorId="56ED75B6" wp14:editId="6EC99B2F">
          <wp:simplePos x="0" y="0"/>
          <wp:positionH relativeFrom="page">
            <wp:posOffset>988695</wp:posOffset>
          </wp:positionH>
          <wp:positionV relativeFrom="page">
            <wp:posOffset>9753600</wp:posOffset>
          </wp:positionV>
          <wp:extent cx="1274445" cy="540385"/>
          <wp:effectExtent l="0" t="0" r="190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621AA0">
      <w:t xml:space="preserve"> </w:t>
    </w:r>
    <w:r w:rsidR="00621AA0" w:rsidRPr="00566B67">
      <w:t xml:space="preserve">pagina </w:t>
    </w:r>
    <w:r w:rsidR="00621AA0" w:rsidRPr="00566B67">
      <w:fldChar w:fldCharType="begin"/>
    </w:r>
    <w:r w:rsidR="00621AA0" w:rsidRPr="00566B67">
      <w:instrText xml:space="preserve"> PAGE  \* Arabic  \* MERGEFORMAT </w:instrText>
    </w:r>
    <w:r w:rsidR="00621AA0" w:rsidRPr="00566B67">
      <w:fldChar w:fldCharType="separate"/>
    </w:r>
    <w:r w:rsidR="00963318">
      <w:t>5</w:t>
    </w:r>
    <w:r w:rsidR="00621AA0" w:rsidRPr="00566B67">
      <w:fldChar w:fldCharType="end"/>
    </w:r>
    <w:r w:rsidR="00621AA0" w:rsidRPr="00566B67">
      <w:t xml:space="preserve"> van </w:t>
    </w:r>
    <w:r w:rsidR="00142773">
      <w:fldChar w:fldCharType="begin"/>
    </w:r>
    <w:r w:rsidR="00142773">
      <w:instrText xml:space="preserve"> NUMPAGES  \* Arabic  \* MERGEFORMAT </w:instrText>
    </w:r>
    <w:r w:rsidR="00142773">
      <w:fldChar w:fldCharType="separate"/>
    </w:r>
    <w:r w:rsidR="00963318">
      <w:t>5</w:t>
    </w:r>
    <w:r w:rsidR="0014277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4E25B" w14:textId="4F871B4A" w:rsidR="006F2CC1" w:rsidRPr="006F2CC1" w:rsidRDefault="006F2CC1" w:rsidP="006F2CC1">
    <w:pPr>
      <w:pStyle w:val="Voettekst"/>
      <w:jc w:val="right"/>
      <w:rPr>
        <w:sz w:val="18"/>
        <w:szCs w:val="18"/>
      </w:rPr>
    </w:pPr>
    <w:r w:rsidRPr="006F2CC1">
      <w:rPr>
        <w:sz w:val="18"/>
        <w:szCs w:val="18"/>
      </w:rPr>
      <w:t>versie 2</w:t>
    </w:r>
    <w:r w:rsidR="00E55FD5">
      <w:rPr>
        <w:sz w:val="18"/>
        <w:szCs w:val="18"/>
      </w:rPr>
      <w:t>6</w:t>
    </w:r>
    <w:r w:rsidRPr="006F2CC1">
      <w:rPr>
        <w:sz w:val="18"/>
        <w:szCs w:val="18"/>
      </w:rPr>
      <w:t xml:space="preserve"> </w:t>
    </w:r>
    <w:r w:rsidR="00EB7BF5">
      <w:rPr>
        <w:sz w:val="18"/>
        <w:szCs w:val="18"/>
      </w:rPr>
      <w:t xml:space="preserve">april </w:t>
    </w:r>
    <w:r w:rsidRPr="006F2CC1">
      <w:rPr>
        <w:sz w:val="18"/>
        <w:szCs w:val="18"/>
      </w:rPr>
      <w:t>2021</w:t>
    </w:r>
  </w:p>
  <w:p w14:paraId="31C83A97" w14:textId="3A15F015" w:rsidR="00BF66F6" w:rsidRPr="00D92700" w:rsidRDefault="00BF66F6" w:rsidP="00E271BE">
    <w:pPr>
      <w:pStyle w:val="paginering"/>
      <w:tabs>
        <w:tab w:val="left" w:pos="6633"/>
        <w:tab w:val="right" w:pos="9070"/>
      </w:tabs>
      <w:ind w:left="2127" w:firstLine="5672"/>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E637C" w14:textId="77777777" w:rsidR="00142773" w:rsidRDefault="00142773" w:rsidP="004722ED">
      <w:r>
        <w:separator/>
      </w:r>
    </w:p>
    <w:p w14:paraId="4B0B5A1F" w14:textId="77777777" w:rsidR="00142773" w:rsidRDefault="00142773"/>
    <w:p w14:paraId="0D8D3B72" w14:textId="77777777" w:rsidR="00142773" w:rsidRDefault="00142773"/>
  </w:footnote>
  <w:footnote w:type="continuationSeparator" w:id="0">
    <w:p w14:paraId="4D4B6133" w14:textId="77777777" w:rsidR="00142773" w:rsidRDefault="00142773" w:rsidP="004722ED">
      <w:r>
        <w:continuationSeparator/>
      </w:r>
    </w:p>
    <w:p w14:paraId="5FDCBD2A" w14:textId="77777777" w:rsidR="00142773" w:rsidRDefault="00142773"/>
    <w:p w14:paraId="3251D3B8" w14:textId="77777777" w:rsidR="00142773" w:rsidRDefault="001427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5F73A96"/>
    <w:multiLevelType w:val="hybridMultilevel"/>
    <w:tmpl w:val="7AB4CAF0"/>
    <w:lvl w:ilvl="0" w:tplc="14D0B156">
      <w:start w:val="1"/>
      <w:numFmt w:val="bullet"/>
      <w:pStyle w:val="Lijstopsomteken"/>
      <w:lvlText w:val="–"/>
      <w:lvlJc w:val="left"/>
      <w:pPr>
        <w:ind w:left="360" w:hanging="360"/>
      </w:pPr>
      <w:rPr>
        <w:rFonts w:ascii="FlandersArtSans-Regular" w:hAnsi="FlandersArtSans-Regular"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2C34108F"/>
    <w:multiLevelType w:val="hybridMultilevel"/>
    <w:tmpl w:val="AE206F94"/>
    <w:lvl w:ilvl="0" w:tplc="F4E6CA9E">
      <w:start w:val="1"/>
      <w:numFmt w:val="decimal"/>
      <w:pStyle w:val="Lijstnummering4"/>
      <w:lvlText w:val="%1)"/>
      <w:lvlJc w:val="left"/>
      <w:pPr>
        <w:ind w:left="720" w:hanging="360"/>
      </w:pPr>
      <w:rPr>
        <w:rFonts w:ascii="Calibri" w:hAnsi="Calibri" w:hint="default"/>
        <w:b/>
        <w:i w:val="0"/>
        <w:sz w:val="19"/>
      </w:rPr>
    </w:lvl>
    <w:lvl w:ilvl="1" w:tplc="08090019" w:tentative="1">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3"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285613"/>
    <w:multiLevelType w:val="multilevel"/>
    <w:tmpl w:val="4D0A0E18"/>
    <w:lvl w:ilvl="0">
      <w:start w:val="1"/>
      <w:numFmt w:val="decimal"/>
      <w:pStyle w:val="Lijstnummering"/>
      <w:lvlText w:val="%1"/>
      <w:lvlJc w:val="left"/>
      <w:pPr>
        <w:ind w:left="360" w:hanging="360"/>
      </w:pPr>
      <w:rPr>
        <w:rFonts w:ascii="Calibri" w:hAnsi="Calibri" w:hint="default"/>
        <w:b/>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EAA4CC9"/>
    <w:multiLevelType w:val="hybridMultilevel"/>
    <w:tmpl w:val="CD30309C"/>
    <w:lvl w:ilvl="0" w:tplc="475E6878">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0"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0"/>
  </w:num>
  <w:num w:numId="2">
    <w:abstractNumId w:val="7"/>
  </w:num>
  <w:num w:numId="3">
    <w:abstractNumId w:val="5"/>
  </w:num>
  <w:num w:numId="4">
    <w:abstractNumId w:val="4"/>
  </w:num>
  <w:num w:numId="5">
    <w:abstractNumId w:val="2"/>
  </w:num>
  <w:num w:numId="6">
    <w:abstractNumId w:val="6"/>
  </w:num>
  <w:num w:numId="7">
    <w:abstractNumId w:val="1"/>
  </w:num>
  <w:num w:numId="8">
    <w:abstractNumId w:val="8"/>
  </w:num>
  <w:num w:numId="9">
    <w:abstractNumId w:val="9"/>
  </w:num>
  <w:num w:numId="10">
    <w:abstractNumId w:val="3"/>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44"/>
    <w:rsid w:val="00001E77"/>
    <w:rsid w:val="0000229D"/>
    <w:rsid w:val="00004300"/>
    <w:rsid w:val="00005666"/>
    <w:rsid w:val="000208C8"/>
    <w:rsid w:val="00021B5D"/>
    <w:rsid w:val="00031126"/>
    <w:rsid w:val="000324B8"/>
    <w:rsid w:val="00033689"/>
    <w:rsid w:val="00035394"/>
    <w:rsid w:val="0004180D"/>
    <w:rsid w:val="00042253"/>
    <w:rsid w:val="00042BEF"/>
    <w:rsid w:val="00044C57"/>
    <w:rsid w:val="0006750B"/>
    <w:rsid w:val="00075F1A"/>
    <w:rsid w:val="000804A6"/>
    <w:rsid w:val="0008349B"/>
    <w:rsid w:val="00083714"/>
    <w:rsid w:val="00090337"/>
    <w:rsid w:val="00097F5F"/>
    <w:rsid w:val="000A284D"/>
    <w:rsid w:val="000A3FB6"/>
    <w:rsid w:val="000B4A0B"/>
    <w:rsid w:val="000B5ABE"/>
    <w:rsid w:val="000B7479"/>
    <w:rsid w:val="000C69CB"/>
    <w:rsid w:val="000D209B"/>
    <w:rsid w:val="000E2919"/>
    <w:rsid w:val="000E40A8"/>
    <w:rsid w:val="000F54F7"/>
    <w:rsid w:val="00102D12"/>
    <w:rsid w:val="00104A08"/>
    <w:rsid w:val="00110D82"/>
    <w:rsid w:val="001214C8"/>
    <w:rsid w:val="00125878"/>
    <w:rsid w:val="00130FBF"/>
    <w:rsid w:val="001322A5"/>
    <w:rsid w:val="0013383D"/>
    <w:rsid w:val="00133D44"/>
    <w:rsid w:val="00134510"/>
    <w:rsid w:val="001407BC"/>
    <w:rsid w:val="001411D0"/>
    <w:rsid w:val="00142773"/>
    <w:rsid w:val="001607EC"/>
    <w:rsid w:val="001669CC"/>
    <w:rsid w:val="00172F31"/>
    <w:rsid w:val="001779CF"/>
    <w:rsid w:val="001833DB"/>
    <w:rsid w:val="00185D44"/>
    <w:rsid w:val="00186697"/>
    <w:rsid w:val="00193D35"/>
    <w:rsid w:val="001978C9"/>
    <w:rsid w:val="001A2456"/>
    <w:rsid w:val="001A5463"/>
    <w:rsid w:val="001A7529"/>
    <w:rsid w:val="001C45A2"/>
    <w:rsid w:val="001C79B5"/>
    <w:rsid w:val="001E27EB"/>
    <w:rsid w:val="001E4DB8"/>
    <w:rsid w:val="001E655E"/>
    <w:rsid w:val="001E6BDD"/>
    <w:rsid w:val="001E6CD2"/>
    <w:rsid w:val="001E7AAE"/>
    <w:rsid w:val="001F71F9"/>
    <w:rsid w:val="002009A6"/>
    <w:rsid w:val="00201DFB"/>
    <w:rsid w:val="0021178C"/>
    <w:rsid w:val="002128D5"/>
    <w:rsid w:val="00215BB9"/>
    <w:rsid w:val="00220319"/>
    <w:rsid w:val="00221233"/>
    <w:rsid w:val="002266AB"/>
    <w:rsid w:val="00237E27"/>
    <w:rsid w:val="00250E14"/>
    <w:rsid w:val="00252799"/>
    <w:rsid w:val="0025484B"/>
    <w:rsid w:val="00255541"/>
    <w:rsid w:val="002608EF"/>
    <w:rsid w:val="00266E03"/>
    <w:rsid w:val="00270B02"/>
    <w:rsid w:val="002711C4"/>
    <w:rsid w:val="00276A44"/>
    <w:rsid w:val="00283CE1"/>
    <w:rsid w:val="00284178"/>
    <w:rsid w:val="00284253"/>
    <w:rsid w:val="00285EE5"/>
    <w:rsid w:val="00287FFA"/>
    <w:rsid w:val="00293072"/>
    <w:rsid w:val="002A3C3A"/>
    <w:rsid w:val="002A47A4"/>
    <w:rsid w:val="002C5EF8"/>
    <w:rsid w:val="002D0A4D"/>
    <w:rsid w:val="002D1D9C"/>
    <w:rsid w:val="002E0DA6"/>
    <w:rsid w:val="002E27BA"/>
    <w:rsid w:val="002E4988"/>
    <w:rsid w:val="002E69CD"/>
    <w:rsid w:val="002F0C37"/>
    <w:rsid w:val="002F31AA"/>
    <w:rsid w:val="002F4AEC"/>
    <w:rsid w:val="002F4F04"/>
    <w:rsid w:val="0030232C"/>
    <w:rsid w:val="003037B6"/>
    <w:rsid w:val="0031402F"/>
    <w:rsid w:val="00317B29"/>
    <w:rsid w:val="00321A8C"/>
    <w:rsid w:val="00321CEC"/>
    <w:rsid w:val="00322225"/>
    <w:rsid w:val="00330866"/>
    <w:rsid w:val="00343057"/>
    <w:rsid w:val="00357F3C"/>
    <w:rsid w:val="003649E6"/>
    <w:rsid w:val="00367B58"/>
    <w:rsid w:val="003702AE"/>
    <w:rsid w:val="0037709C"/>
    <w:rsid w:val="003801A1"/>
    <w:rsid w:val="00386D5A"/>
    <w:rsid w:val="003910CC"/>
    <w:rsid w:val="003A7C69"/>
    <w:rsid w:val="003B1813"/>
    <w:rsid w:val="003B36FF"/>
    <w:rsid w:val="003B4A6C"/>
    <w:rsid w:val="003B534C"/>
    <w:rsid w:val="003B7805"/>
    <w:rsid w:val="003C09E8"/>
    <w:rsid w:val="003C61C6"/>
    <w:rsid w:val="003E098A"/>
    <w:rsid w:val="003E19BF"/>
    <w:rsid w:val="003E7C61"/>
    <w:rsid w:val="003E7EDD"/>
    <w:rsid w:val="003F1EB2"/>
    <w:rsid w:val="003F5920"/>
    <w:rsid w:val="0040116B"/>
    <w:rsid w:val="00401443"/>
    <w:rsid w:val="0041425D"/>
    <w:rsid w:val="0041599A"/>
    <w:rsid w:val="004211A4"/>
    <w:rsid w:val="0043194B"/>
    <w:rsid w:val="0044287A"/>
    <w:rsid w:val="00443031"/>
    <w:rsid w:val="00447380"/>
    <w:rsid w:val="00454EEC"/>
    <w:rsid w:val="00460357"/>
    <w:rsid w:val="00461009"/>
    <w:rsid w:val="004642DE"/>
    <w:rsid w:val="004657D6"/>
    <w:rsid w:val="004722ED"/>
    <w:rsid w:val="004942DF"/>
    <w:rsid w:val="004949E6"/>
    <w:rsid w:val="004A3566"/>
    <w:rsid w:val="004A5900"/>
    <w:rsid w:val="004B604D"/>
    <w:rsid w:val="004C139E"/>
    <w:rsid w:val="004C31E5"/>
    <w:rsid w:val="004C694D"/>
    <w:rsid w:val="004C7A49"/>
    <w:rsid w:val="004D77BE"/>
    <w:rsid w:val="004D7F02"/>
    <w:rsid w:val="004E39A6"/>
    <w:rsid w:val="004F490B"/>
    <w:rsid w:val="004F5D44"/>
    <w:rsid w:val="00503AA0"/>
    <w:rsid w:val="005058BF"/>
    <w:rsid w:val="00515E91"/>
    <w:rsid w:val="005232D2"/>
    <w:rsid w:val="00533456"/>
    <w:rsid w:val="00533E62"/>
    <w:rsid w:val="005423CD"/>
    <w:rsid w:val="005522D8"/>
    <w:rsid w:val="00554E87"/>
    <w:rsid w:val="00563690"/>
    <w:rsid w:val="005640C1"/>
    <w:rsid w:val="00566B67"/>
    <w:rsid w:val="00570876"/>
    <w:rsid w:val="00575586"/>
    <w:rsid w:val="005806DC"/>
    <w:rsid w:val="00581BCF"/>
    <w:rsid w:val="005833DB"/>
    <w:rsid w:val="00587EB4"/>
    <w:rsid w:val="0059115F"/>
    <w:rsid w:val="0059634D"/>
    <w:rsid w:val="00597349"/>
    <w:rsid w:val="005B0A0C"/>
    <w:rsid w:val="005B0A39"/>
    <w:rsid w:val="005C3F52"/>
    <w:rsid w:val="005E0C10"/>
    <w:rsid w:val="005E6704"/>
    <w:rsid w:val="005E75F0"/>
    <w:rsid w:val="005F6719"/>
    <w:rsid w:val="005F7F3C"/>
    <w:rsid w:val="00601763"/>
    <w:rsid w:val="00604618"/>
    <w:rsid w:val="00621854"/>
    <w:rsid w:val="006219A2"/>
    <w:rsid w:val="00621AA0"/>
    <w:rsid w:val="00623749"/>
    <w:rsid w:val="0062636A"/>
    <w:rsid w:val="00632CA6"/>
    <w:rsid w:val="00637050"/>
    <w:rsid w:val="00641E48"/>
    <w:rsid w:val="0064355C"/>
    <w:rsid w:val="00652989"/>
    <w:rsid w:val="00655C5A"/>
    <w:rsid w:val="0066033B"/>
    <w:rsid w:val="00663961"/>
    <w:rsid w:val="006642F5"/>
    <w:rsid w:val="00666FD9"/>
    <w:rsid w:val="006741BC"/>
    <w:rsid w:val="00680CA4"/>
    <w:rsid w:val="006838AA"/>
    <w:rsid w:val="00690CC7"/>
    <w:rsid w:val="006915CB"/>
    <w:rsid w:val="006919F1"/>
    <w:rsid w:val="00691B83"/>
    <w:rsid w:val="006926B1"/>
    <w:rsid w:val="0069369B"/>
    <w:rsid w:val="00695D58"/>
    <w:rsid w:val="00696903"/>
    <w:rsid w:val="006A11A6"/>
    <w:rsid w:val="006A1A63"/>
    <w:rsid w:val="006A1F1C"/>
    <w:rsid w:val="006A49B9"/>
    <w:rsid w:val="006A51F6"/>
    <w:rsid w:val="006A600E"/>
    <w:rsid w:val="006B5BAD"/>
    <w:rsid w:val="006B5D27"/>
    <w:rsid w:val="006C52E3"/>
    <w:rsid w:val="006C5C2F"/>
    <w:rsid w:val="006D3C40"/>
    <w:rsid w:val="006D729D"/>
    <w:rsid w:val="006E0B23"/>
    <w:rsid w:val="006E23E1"/>
    <w:rsid w:val="006E6351"/>
    <w:rsid w:val="006F1325"/>
    <w:rsid w:val="006F1C70"/>
    <w:rsid w:val="006F2CC1"/>
    <w:rsid w:val="006F4CBD"/>
    <w:rsid w:val="006F726B"/>
    <w:rsid w:val="00700726"/>
    <w:rsid w:val="007044E4"/>
    <w:rsid w:val="00716A52"/>
    <w:rsid w:val="00724C62"/>
    <w:rsid w:val="007257E8"/>
    <w:rsid w:val="0072637C"/>
    <w:rsid w:val="00726B87"/>
    <w:rsid w:val="007334A3"/>
    <w:rsid w:val="007405EB"/>
    <w:rsid w:val="007420F5"/>
    <w:rsid w:val="0074577F"/>
    <w:rsid w:val="0074584F"/>
    <w:rsid w:val="00747F00"/>
    <w:rsid w:val="00750174"/>
    <w:rsid w:val="00753DAF"/>
    <w:rsid w:val="00753E3A"/>
    <w:rsid w:val="00757B78"/>
    <w:rsid w:val="00764156"/>
    <w:rsid w:val="00765354"/>
    <w:rsid w:val="007670F8"/>
    <w:rsid w:val="00773DC8"/>
    <w:rsid w:val="00773EDD"/>
    <w:rsid w:val="007759D6"/>
    <w:rsid w:val="00781BCF"/>
    <w:rsid w:val="00786BC4"/>
    <w:rsid w:val="00791C89"/>
    <w:rsid w:val="007A46EA"/>
    <w:rsid w:val="007A5414"/>
    <w:rsid w:val="007B306A"/>
    <w:rsid w:val="007B6449"/>
    <w:rsid w:val="007B75D8"/>
    <w:rsid w:val="007C2179"/>
    <w:rsid w:val="007C2CB9"/>
    <w:rsid w:val="007C4FA6"/>
    <w:rsid w:val="007C6EDC"/>
    <w:rsid w:val="007E21F7"/>
    <w:rsid w:val="007F39E9"/>
    <w:rsid w:val="00806D57"/>
    <w:rsid w:val="008144E5"/>
    <w:rsid w:val="008172D2"/>
    <w:rsid w:val="0082666E"/>
    <w:rsid w:val="00827F99"/>
    <w:rsid w:val="00836B73"/>
    <w:rsid w:val="008372A7"/>
    <w:rsid w:val="00850F07"/>
    <w:rsid w:val="00862D19"/>
    <w:rsid w:val="00870E4C"/>
    <w:rsid w:val="00875CB9"/>
    <w:rsid w:val="008847A9"/>
    <w:rsid w:val="0089307E"/>
    <w:rsid w:val="00895263"/>
    <w:rsid w:val="008B162D"/>
    <w:rsid w:val="008C577C"/>
    <w:rsid w:val="008D6799"/>
    <w:rsid w:val="008D7314"/>
    <w:rsid w:val="008E2382"/>
    <w:rsid w:val="008F7675"/>
    <w:rsid w:val="009019D4"/>
    <w:rsid w:val="009023BE"/>
    <w:rsid w:val="009073AA"/>
    <w:rsid w:val="00911D54"/>
    <w:rsid w:val="00912D29"/>
    <w:rsid w:val="00913989"/>
    <w:rsid w:val="00916BFE"/>
    <w:rsid w:val="00922C8A"/>
    <w:rsid w:val="00933A73"/>
    <w:rsid w:val="009438C8"/>
    <w:rsid w:val="00952308"/>
    <w:rsid w:val="00953026"/>
    <w:rsid w:val="00957F66"/>
    <w:rsid w:val="00961A77"/>
    <w:rsid w:val="00961AF9"/>
    <w:rsid w:val="00963318"/>
    <w:rsid w:val="0097005E"/>
    <w:rsid w:val="00970D8C"/>
    <w:rsid w:val="00975FCB"/>
    <w:rsid w:val="009772F2"/>
    <w:rsid w:val="00977D9C"/>
    <w:rsid w:val="00994B90"/>
    <w:rsid w:val="00995206"/>
    <w:rsid w:val="009A0055"/>
    <w:rsid w:val="009A70E8"/>
    <w:rsid w:val="009B5C50"/>
    <w:rsid w:val="009C4791"/>
    <w:rsid w:val="009C4A8D"/>
    <w:rsid w:val="009C4D0E"/>
    <w:rsid w:val="009C7827"/>
    <w:rsid w:val="009D1BD0"/>
    <w:rsid w:val="009D29F8"/>
    <w:rsid w:val="009D36EC"/>
    <w:rsid w:val="009D39D6"/>
    <w:rsid w:val="009E02B1"/>
    <w:rsid w:val="009E0F48"/>
    <w:rsid w:val="009E6F03"/>
    <w:rsid w:val="009E71E7"/>
    <w:rsid w:val="009F258A"/>
    <w:rsid w:val="00A0747C"/>
    <w:rsid w:val="00A14FE6"/>
    <w:rsid w:val="00A249FC"/>
    <w:rsid w:val="00A25974"/>
    <w:rsid w:val="00A2617E"/>
    <w:rsid w:val="00A33B6A"/>
    <w:rsid w:val="00A35B49"/>
    <w:rsid w:val="00A4024F"/>
    <w:rsid w:val="00A40759"/>
    <w:rsid w:val="00A4087D"/>
    <w:rsid w:val="00A41118"/>
    <w:rsid w:val="00A4454F"/>
    <w:rsid w:val="00A46C2C"/>
    <w:rsid w:val="00A46FFD"/>
    <w:rsid w:val="00A4733A"/>
    <w:rsid w:val="00A51513"/>
    <w:rsid w:val="00A75FBB"/>
    <w:rsid w:val="00A77FB3"/>
    <w:rsid w:val="00A909F1"/>
    <w:rsid w:val="00A925AE"/>
    <w:rsid w:val="00A93DF6"/>
    <w:rsid w:val="00A946E8"/>
    <w:rsid w:val="00AA01D2"/>
    <w:rsid w:val="00AA02F2"/>
    <w:rsid w:val="00AA4A42"/>
    <w:rsid w:val="00AB038A"/>
    <w:rsid w:val="00AB0776"/>
    <w:rsid w:val="00AB288D"/>
    <w:rsid w:val="00AC0224"/>
    <w:rsid w:val="00AC5B05"/>
    <w:rsid w:val="00AD01E6"/>
    <w:rsid w:val="00AD57B7"/>
    <w:rsid w:val="00AE03A0"/>
    <w:rsid w:val="00AE3C09"/>
    <w:rsid w:val="00AF1823"/>
    <w:rsid w:val="00B005C0"/>
    <w:rsid w:val="00B00D09"/>
    <w:rsid w:val="00B02ED0"/>
    <w:rsid w:val="00B07522"/>
    <w:rsid w:val="00B10669"/>
    <w:rsid w:val="00B20FCC"/>
    <w:rsid w:val="00B27500"/>
    <w:rsid w:val="00B35547"/>
    <w:rsid w:val="00B40ACE"/>
    <w:rsid w:val="00B415BE"/>
    <w:rsid w:val="00B4394E"/>
    <w:rsid w:val="00B43A72"/>
    <w:rsid w:val="00B43FA1"/>
    <w:rsid w:val="00B4595E"/>
    <w:rsid w:val="00B472A6"/>
    <w:rsid w:val="00B5764B"/>
    <w:rsid w:val="00B64C91"/>
    <w:rsid w:val="00B74EBB"/>
    <w:rsid w:val="00B751BE"/>
    <w:rsid w:val="00B7791B"/>
    <w:rsid w:val="00B77D96"/>
    <w:rsid w:val="00B83A6B"/>
    <w:rsid w:val="00B90352"/>
    <w:rsid w:val="00B9172D"/>
    <w:rsid w:val="00B92B83"/>
    <w:rsid w:val="00BA7E09"/>
    <w:rsid w:val="00BB0EAF"/>
    <w:rsid w:val="00BC560C"/>
    <w:rsid w:val="00BC7B36"/>
    <w:rsid w:val="00BD2023"/>
    <w:rsid w:val="00BE7FC7"/>
    <w:rsid w:val="00BF66F6"/>
    <w:rsid w:val="00BF7438"/>
    <w:rsid w:val="00C10310"/>
    <w:rsid w:val="00C1160B"/>
    <w:rsid w:val="00C11F02"/>
    <w:rsid w:val="00C16BA0"/>
    <w:rsid w:val="00C16CD4"/>
    <w:rsid w:val="00C22A61"/>
    <w:rsid w:val="00C25151"/>
    <w:rsid w:val="00C262CB"/>
    <w:rsid w:val="00C27D6F"/>
    <w:rsid w:val="00C3535C"/>
    <w:rsid w:val="00C36418"/>
    <w:rsid w:val="00C36AAE"/>
    <w:rsid w:val="00C41867"/>
    <w:rsid w:val="00C52C37"/>
    <w:rsid w:val="00C675CE"/>
    <w:rsid w:val="00C73143"/>
    <w:rsid w:val="00C75A10"/>
    <w:rsid w:val="00C84E9D"/>
    <w:rsid w:val="00C8681F"/>
    <w:rsid w:val="00C90998"/>
    <w:rsid w:val="00C90D99"/>
    <w:rsid w:val="00C9432A"/>
    <w:rsid w:val="00C953B4"/>
    <w:rsid w:val="00C96ED3"/>
    <w:rsid w:val="00C97077"/>
    <w:rsid w:val="00CA1EA2"/>
    <w:rsid w:val="00CA2238"/>
    <w:rsid w:val="00CA359D"/>
    <w:rsid w:val="00CA36BD"/>
    <w:rsid w:val="00CA7361"/>
    <w:rsid w:val="00CB35C6"/>
    <w:rsid w:val="00CC6132"/>
    <w:rsid w:val="00CE2437"/>
    <w:rsid w:val="00CE296D"/>
    <w:rsid w:val="00CE63C9"/>
    <w:rsid w:val="00CF0D7E"/>
    <w:rsid w:val="00CF3F84"/>
    <w:rsid w:val="00D01683"/>
    <w:rsid w:val="00D01C5D"/>
    <w:rsid w:val="00D13680"/>
    <w:rsid w:val="00D15D50"/>
    <w:rsid w:val="00D176BD"/>
    <w:rsid w:val="00D24077"/>
    <w:rsid w:val="00D30FEE"/>
    <w:rsid w:val="00D32F51"/>
    <w:rsid w:val="00D3523E"/>
    <w:rsid w:val="00D37F68"/>
    <w:rsid w:val="00D446A5"/>
    <w:rsid w:val="00D46336"/>
    <w:rsid w:val="00D465DA"/>
    <w:rsid w:val="00D537C9"/>
    <w:rsid w:val="00D62324"/>
    <w:rsid w:val="00D74711"/>
    <w:rsid w:val="00D92700"/>
    <w:rsid w:val="00D93BAE"/>
    <w:rsid w:val="00D94E6F"/>
    <w:rsid w:val="00D94F92"/>
    <w:rsid w:val="00DA15E3"/>
    <w:rsid w:val="00DA2546"/>
    <w:rsid w:val="00DA403B"/>
    <w:rsid w:val="00DA630E"/>
    <w:rsid w:val="00DA6867"/>
    <w:rsid w:val="00DB20C6"/>
    <w:rsid w:val="00DB445C"/>
    <w:rsid w:val="00DC25D9"/>
    <w:rsid w:val="00DC6E44"/>
    <w:rsid w:val="00DD0140"/>
    <w:rsid w:val="00DD41E5"/>
    <w:rsid w:val="00DE364B"/>
    <w:rsid w:val="00DE43A1"/>
    <w:rsid w:val="00DE692D"/>
    <w:rsid w:val="00DF004A"/>
    <w:rsid w:val="00DF1563"/>
    <w:rsid w:val="00DF26BC"/>
    <w:rsid w:val="00DF5C50"/>
    <w:rsid w:val="00E12727"/>
    <w:rsid w:val="00E21178"/>
    <w:rsid w:val="00E22F49"/>
    <w:rsid w:val="00E232C6"/>
    <w:rsid w:val="00E24BEA"/>
    <w:rsid w:val="00E271BE"/>
    <w:rsid w:val="00E27CEA"/>
    <w:rsid w:val="00E4280E"/>
    <w:rsid w:val="00E5585A"/>
    <w:rsid w:val="00E55FD5"/>
    <w:rsid w:val="00E62F9F"/>
    <w:rsid w:val="00E7051F"/>
    <w:rsid w:val="00E70530"/>
    <w:rsid w:val="00E7274E"/>
    <w:rsid w:val="00E7765B"/>
    <w:rsid w:val="00E77775"/>
    <w:rsid w:val="00E77A10"/>
    <w:rsid w:val="00E817FD"/>
    <w:rsid w:val="00E835B2"/>
    <w:rsid w:val="00E83E2C"/>
    <w:rsid w:val="00E849DE"/>
    <w:rsid w:val="00E935BC"/>
    <w:rsid w:val="00E9501E"/>
    <w:rsid w:val="00EB0FD9"/>
    <w:rsid w:val="00EB5EB6"/>
    <w:rsid w:val="00EB7BF5"/>
    <w:rsid w:val="00EC0856"/>
    <w:rsid w:val="00EC39AD"/>
    <w:rsid w:val="00EC41BD"/>
    <w:rsid w:val="00ED2F0C"/>
    <w:rsid w:val="00EF51B7"/>
    <w:rsid w:val="00F00554"/>
    <w:rsid w:val="00F01D5C"/>
    <w:rsid w:val="00F114FA"/>
    <w:rsid w:val="00F12A60"/>
    <w:rsid w:val="00F1346D"/>
    <w:rsid w:val="00F144B8"/>
    <w:rsid w:val="00F2556B"/>
    <w:rsid w:val="00F301E1"/>
    <w:rsid w:val="00F55090"/>
    <w:rsid w:val="00F6264B"/>
    <w:rsid w:val="00F65B28"/>
    <w:rsid w:val="00F67134"/>
    <w:rsid w:val="00F7539C"/>
    <w:rsid w:val="00F81A68"/>
    <w:rsid w:val="00F84395"/>
    <w:rsid w:val="00F85D12"/>
    <w:rsid w:val="00F95FD5"/>
    <w:rsid w:val="00F96CAE"/>
    <w:rsid w:val="00FA2216"/>
    <w:rsid w:val="00FA3BE5"/>
    <w:rsid w:val="00FA591B"/>
    <w:rsid w:val="00FA717D"/>
    <w:rsid w:val="00FB3A2A"/>
    <w:rsid w:val="00FB6BF2"/>
    <w:rsid w:val="00FC0829"/>
    <w:rsid w:val="00FE7BD7"/>
    <w:rsid w:val="00FF1F14"/>
    <w:rsid w:val="00FF3576"/>
    <w:rsid w:val="00FF6A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B8EC32"/>
  <w15:docId w15:val="{83832AFB-C537-4223-A453-ABF4BEB84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iPriority="2"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34C"/>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iPriority w:val="99"/>
    <w:unhideWhenUsed/>
    <w:qFormat/>
    <w:rsid w:val="00F01D5C"/>
    <w:pPr>
      <w:tabs>
        <w:tab w:val="center" w:pos="4536"/>
        <w:tab w:val="right" w:pos="9072"/>
      </w:tabs>
    </w:pPr>
  </w:style>
  <w:style w:type="character" w:customStyle="1" w:styleId="VoettekstChar">
    <w:name w:val="Voettekst Char"/>
    <w:basedOn w:val="Standaardalinea-lettertype"/>
    <w:link w:val="Voettekst"/>
    <w:uiPriority w:val="99"/>
    <w:rsid w:val="00F01D5C"/>
    <w:rPr>
      <w:rFonts w:ascii="FlandersArtSans-Regular" w:hAnsi="FlandersArtSans-Regular" w:cs="Times New Roman"/>
      <w:lang w:val="nl-BE" w:eastAsia="nl-BE" w:bidi="ar-SA"/>
    </w:rPr>
  </w:style>
  <w:style w:type="paragraph" w:styleId="Lijstalinea">
    <w:name w:val="List Paragraph"/>
    <w:basedOn w:val="Standaard"/>
    <w:uiPriority w:val="34"/>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0F54F7"/>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2608EF"/>
    <w:pPr>
      <w:numPr>
        <w:numId w:val="9"/>
      </w:numPr>
      <w:contextualSpacing/>
      <w:jc w:val="both"/>
    </w:pPr>
    <w:rPr>
      <w:rFonts w:eastAsiaTheme="minorHAnsi" w:cstheme="minorBidi"/>
      <w:color w:val="151515" w:themeColor="background2" w:themeShade="1A"/>
      <w:sz w:val="20"/>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7B75D8"/>
    <w:pPr>
      <w:numPr>
        <w:numId w:val="2"/>
      </w:numPr>
    </w:pPr>
    <w:rPr>
      <w:rFonts w:eastAsiaTheme="minorHAnsi" w:cstheme="minorBidi"/>
      <w:b/>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62636A"/>
    <w:pPr>
      <w:numPr>
        <w:numId w:val="5"/>
      </w:numPr>
    </w:pPr>
    <w:rPr>
      <w:rFonts w:eastAsiaTheme="minorHAnsi" w:cstheme="minorBidi"/>
      <w:b/>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ovam.be/afval-praktijkvoorbeelden-en-tips" TargetMode="External"/><Relationship Id="rId26" Type="http://schemas.openxmlformats.org/officeDocument/2006/relationships/hyperlink" Target="https://www.ecofest.be/milieuchecklist-ecofest/" TargetMode="External"/><Relationship Id="rId3" Type="http://schemas.openxmlformats.org/officeDocument/2006/relationships/customXml" Target="../customXml/item3.xml"/><Relationship Id="rId21" Type="http://schemas.openxmlformats.org/officeDocument/2006/relationships/hyperlink" Target="https://shop.fostplus.be/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ooimakers.be/product/3" TargetMode="External"/><Relationship Id="rId25" Type="http://schemas.openxmlformats.org/officeDocument/2006/relationships/hyperlink" Target="https://www.ovam.be/sites/default/files/atoms/files/Sjabloon%20evaluatieformulier%20cateringmateriaal%20op%20evenementen.docx" TargetMode="External"/><Relationship Id="rId2" Type="http://schemas.openxmlformats.org/officeDocument/2006/relationships/customXml" Target="../customXml/item2.xml"/><Relationship Id="rId16" Type="http://schemas.openxmlformats.org/officeDocument/2006/relationships/hyperlink" Target="https://www.ovam.be/communicatie-praktijkvoorbeelden-en-tips-voor-duurzame-evenementen" TargetMode="External"/><Relationship Id="rId20" Type="http://schemas.openxmlformats.org/officeDocument/2006/relationships/hyperlink" Target="https://www.ovam.be/afval-praktijkvoorbeelden-en-tip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ovam.be/sites/default/files/atoms/files/Voorbeeld%20rapportering%2090%25%20inzameling%20cateringmateriaal.docx" TargetMode="External"/><Relationship Id="rId5" Type="http://schemas.openxmlformats.org/officeDocument/2006/relationships/numbering" Target="numbering.xml"/><Relationship Id="rId15" Type="http://schemas.openxmlformats.org/officeDocument/2006/relationships/hyperlink" Target="https://www.ovam.be/communicatie-praktijkvoorbeelden-en-tips-voor-duurzame-evenementen" TargetMode="External"/><Relationship Id="rId23" Type="http://schemas.openxmlformats.org/officeDocument/2006/relationships/hyperlink" Target="https://shop.fostplus.be/n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ovam.be/afval-praktijkvoorbeelden-en-tip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ovam.be/communicatie-praktijkvoorbeelden-en-tips"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7C730C9B6B4567B859C32C7EBFE3C5"/>
        <w:category>
          <w:name w:val="Algemeen"/>
          <w:gallery w:val="placeholder"/>
        </w:category>
        <w:types>
          <w:type w:val="bbPlcHdr"/>
        </w:types>
        <w:behaviors>
          <w:behavior w:val="content"/>
        </w:behaviors>
        <w:guid w:val="{6AC7B253-5DA4-4D19-BEF9-F0B218F58A67}"/>
      </w:docPartPr>
      <w:docPartBody>
        <w:p w:rsidR="00422939" w:rsidRDefault="00FF342E">
          <w:pPr>
            <w:pStyle w:val="6D7C730C9B6B4567B859C32C7EBFE3C5"/>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Times New Roman"/>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altName w:val="Times New Roman"/>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42E"/>
    <w:rsid w:val="002A77B8"/>
    <w:rsid w:val="003661BA"/>
    <w:rsid w:val="003F0641"/>
    <w:rsid w:val="00422939"/>
    <w:rsid w:val="00A660B4"/>
    <w:rsid w:val="00B66B16"/>
    <w:rsid w:val="00CB2964"/>
    <w:rsid w:val="00CD774A"/>
    <w:rsid w:val="00D757E3"/>
    <w:rsid w:val="00DE2AD8"/>
    <w:rsid w:val="00FF34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D7C730C9B6B4567B859C32C7EBFE3C5">
    <w:name w:val="6D7C730C9B6B4567B859C32C7EBFE3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3.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CF85B4-32B4-4295-A21E-544A40C3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OVAM-Document.dotx</Template>
  <TotalTime>41</TotalTime>
  <Pages>5</Pages>
  <Words>2193</Words>
  <Characters>12064</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 Claes</dc:creator>
  <cp:lastModifiedBy>Lore Claes</cp:lastModifiedBy>
  <cp:revision>5</cp:revision>
  <cp:lastPrinted>2014-09-23T13:06:00Z</cp:lastPrinted>
  <dcterms:created xsi:type="dcterms:W3CDTF">2021-04-22T11:46:00Z</dcterms:created>
  <dcterms:modified xsi:type="dcterms:W3CDTF">2021-06-02T07:17:00Z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